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0482829"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ac61422a-29c7-4a5a-957e-10d44a9a8bf8" w:id="1"/>
      <w:r>
        <w:rPr>
          <w:rFonts w:ascii="Times New Roman" w:hAnsi="Times New Roman"/>
          <w:b/>
          <w:i w:val="false"/>
          <w:color w:val="000000"/>
          <w:sz w:val="28"/>
        </w:rPr>
        <w:t xml:space="preserve">Министерство образования и науки Республики Татарстан </w:t>
      </w:r>
      <w:bookmarkEnd w:id="1"/>
    </w:p>
    <w:p>
      <w:pPr>
        <w:spacing w:before="0" w:after="0" w:line="408"/>
        <w:ind w:left="120"/>
        <w:jc w:val="center"/>
      </w:pPr>
      <w:bookmarkStart w:name="999bf644-f3de-4153-a38b-a44d917c4aaf" w:id="2"/>
      <w:r>
        <w:rPr>
          <w:rFonts w:ascii="Times New Roman" w:hAnsi="Times New Roman"/>
          <w:b/>
          <w:i w:val="false"/>
          <w:color w:val="000000"/>
          <w:sz w:val="28"/>
        </w:rPr>
        <w:t>Частное образовательное учреждение "Академический Лицей им. Н.И.Лобачевского"</w:t>
      </w:r>
      <w:bookmarkEnd w:id="2"/>
    </w:p>
    <w:p>
      <w:pPr>
        <w:spacing w:before="0" w:after="0" w:line="408"/>
        <w:ind w:left="120"/>
        <w:jc w:val="center"/>
      </w:pPr>
      <w:r>
        <w:rPr>
          <w:rFonts w:ascii="Times New Roman" w:hAnsi="Times New Roman"/>
          <w:b/>
          <w:i w:val="false"/>
          <w:color w:val="000000"/>
          <w:sz w:val="28"/>
        </w:rPr>
        <w:t>ЧОУ "Академический Лицей"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М.В.Яковлева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Т.В.Беспалова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4024033)</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«Физическая культура»</w:t>
      </w:r>
    </w:p>
    <w:p>
      <w:pPr>
        <w:spacing w:before="0" w:after="0" w:line="408"/>
        <w:ind w:left="120"/>
        <w:jc w:val="center"/>
      </w:pPr>
      <w:r>
        <w:rPr>
          <w:rFonts w:ascii="Times New Roman" w:hAnsi="Times New Roman"/>
          <w:b w:val="false"/>
          <w:i w:val="false"/>
          <w:color w:val="000000"/>
          <w:sz w:val="28"/>
        </w:rPr>
        <w:t xml:space="preserve">для обучающихся 5 </w:t>
      </w:r>
      <w:r>
        <w:rPr>
          <w:rFonts w:ascii="Times New Roman" w:hAnsi="Times New Roman"/>
          <w:b w:val="false"/>
          <w:i w:val="false"/>
          <w:color w:val="000000"/>
          <w:sz w:val="28"/>
        </w:rPr>
        <w:t>–</w:t>
      </w:r>
      <w:r>
        <w:rPr>
          <w:rFonts w:ascii="Times New Roman" w:hAnsi="Times New Roman"/>
          <w:b w:val="false"/>
          <w:i w:val="false"/>
          <w:color w:val="000000"/>
          <w:sz w:val="28"/>
        </w:rPr>
        <w:t xml:space="preserve"> 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a138e01f-71ee-4195-a132-95a500e7f996" w:id="3"/>
      <w:r>
        <w:rPr>
          <w:rFonts w:ascii="Times New Roman" w:hAnsi="Times New Roman"/>
          <w:b/>
          <w:i w:val="false"/>
          <w:color w:val="000000"/>
          <w:sz w:val="28"/>
        </w:rPr>
        <w:t>Казань</w:t>
      </w:r>
      <w:bookmarkEnd w:id="3"/>
      <w:r>
        <w:rPr>
          <w:rFonts w:ascii="Times New Roman" w:hAnsi="Times New Roman"/>
          <w:b/>
          <w:i w:val="false"/>
          <w:color w:val="000000"/>
          <w:sz w:val="28"/>
        </w:rPr>
        <w:t xml:space="preserve"> </w:t>
      </w:r>
      <w:bookmarkStart w:name="a612539e-b3c8-455e-88a4-bebacddb4762" w:id="4"/>
      <w:r>
        <w:rPr>
          <w:rFonts w:ascii="Times New Roman" w:hAnsi="Times New Roman"/>
          <w:b/>
          <w:i w:val="false"/>
          <w:color w:val="000000"/>
          <w:sz w:val="28"/>
        </w:rPr>
        <w:t>2023-2024</w:t>
      </w:r>
      <w:bookmarkEnd w:id="4"/>
    </w:p>
    <w:p>
      <w:pPr>
        <w:spacing w:before="0" w:after="0"/>
        <w:ind w:left="120"/>
        <w:jc w:val="left"/>
      </w:pPr>
    </w:p>
    <w:bookmarkStart w:name="block-30482829" w:id="5"/>
    <w:p>
      <w:pPr>
        <w:sectPr>
          <w:pgSz w:w="11906" w:h="16383" w:orient="portrait"/>
        </w:sectPr>
      </w:pPr>
    </w:p>
    <w:bookmarkEnd w:id="5"/>
    <w:bookmarkEnd w:id="0"/>
    <w:bookmarkStart w:name="block-30482830"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ind w:left="120"/>
        <w:jc w:val="left"/>
      </w:pPr>
    </w:p>
    <w:p>
      <w:pPr>
        <w:spacing w:before="0" w:after="0" w:line="264"/>
        <w:ind w:firstLine="600"/>
        <w:jc w:val="both"/>
      </w:pPr>
      <w:r>
        <w:rPr>
          <w:rFonts w:ascii="Times New Roman" w:hAnsi="Times New Roman"/>
          <w:b w:val="false"/>
          <w:i w:val="false"/>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pPr>
        <w:spacing w:before="0" w:after="0"/>
        <w:ind w:left="120"/>
        <w:jc w:val="both"/>
      </w:pPr>
    </w:p>
    <w:p>
      <w:pPr>
        <w:spacing w:before="0" w:after="0"/>
        <w:ind w:firstLine="600"/>
        <w:jc w:val="both"/>
      </w:pPr>
      <w:r>
        <w:rPr>
          <w:rFonts w:ascii="Times New Roman" w:hAnsi="Times New Roman"/>
          <w:b w:val="false"/>
          <w:i w:val="false"/>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pPr>
        <w:spacing w:before="0" w:after="0"/>
        <w:ind w:left="120"/>
        <w:jc w:val="both"/>
      </w:pPr>
    </w:p>
    <w:p>
      <w:pPr>
        <w:spacing w:before="0" w:after="0"/>
        <w:ind w:firstLine="600"/>
        <w:jc w:val="both"/>
      </w:pPr>
      <w:r>
        <w:rPr>
          <w:rFonts w:ascii="Times New Roman" w:hAnsi="Times New Roman"/>
          <w:b w:val="false"/>
          <w:i w:val="false"/>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pPr>
        <w:spacing w:before="0" w:after="0"/>
        <w:ind w:left="120"/>
        <w:jc w:val="both"/>
      </w:pPr>
    </w:p>
    <w:p>
      <w:pPr>
        <w:spacing w:before="0" w:after="0"/>
        <w:ind w:firstLine="600"/>
        <w:jc w:val="both"/>
      </w:pPr>
      <w:r>
        <w:rPr>
          <w:rFonts w:ascii="Times New Roman" w:hAnsi="Times New Roman"/>
          <w:b w:val="false"/>
          <w:i w:val="false"/>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pPr>
        <w:spacing w:before="0" w:after="0"/>
        <w:ind w:left="120"/>
        <w:jc w:val="both"/>
      </w:pPr>
    </w:p>
    <w:p>
      <w:pPr>
        <w:spacing w:before="0" w:after="0"/>
        <w:ind w:firstLine="600"/>
        <w:jc w:val="both"/>
      </w:pPr>
      <w:r>
        <w:rPr>
          <w:rFonts w:ascii="Times New Roman" w:hAnsi="Times New Roman"/>
          <w:b w:val="false"/>
          <w:i w:val="false"/>
          <w:color w:val="000000"/>
          <w:sz w:val="28"/>
        </w:rP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pPr>
        <w:spacing w:before="0" w:after="0"/>
        <w:ind w:left="120"/>
        <w:jc w:val="both"/>
      </w:pPr>
    </w:p>
    <w:p>
      <w:pPr>
        <w:spacing w:before="0" w:after="0"/>
        <w:ind w:firstLine="600"/>
        <w:jc w:val="both"/>
      </w:pPr>
      <w:r>
        <w:rPr>
          <w:rFonts w:ascii="Times New Roman" w:hAnsi="Times New Roman"/>
          <w:b w:val="false"/>
          <w:i w:val="false"/>
          <w:color w:val="000000"/>
          <w:sz w:val="28"/>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pPr>
        <w:spacing w:before="0" w:after="0"/>
        <w:ind w:left="120"/>
        <w:jc w:val="both"/>
      </w:pPr>
    </w:p>
    <w:p>
      <w:pPr>
        <w:spacing w:before="0" w:after="0"/>
        <w:ind w:firstLine="600"/>
        <w:jc w:val="both"/>
      </w:pPr>
      <w:r>
        <w:rPr>
          <w:rFonts w:ascii="Times New Roman" w:hAnsi="Times New Roman"/>
          <w:b w:val="false"/>
          <w:i w:val="false"/>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pPr>
        <w:spacing w:before="0" w:after="0"/>
        <w:ind w:left="120"/>
        <w:jc w:val="both"/>
      </w:pPr>
    </w:p>
    <w:p>
      <w:pPr>
        <w:spacing w:before="0" w:after="0"/>
        <w:ind w:firstLine="600"/>
        <w:jc w:val="both"/>
      </w:pPr>
      <w:r>
        <w:rPr>
          <w:rFonts w:ascii="Times New Roman" w:hAnsi="Times New Roman"/>
          <w:b w:val="false"/>
          <w:i w:val="false"/>
          <w:color w:val="000000"/>
          <w:sz w:val="28"/>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pPr>
        <w:spacing w:before="0" w:after="0"/>
        <w:ind w:left="120"/>
        <w:jc w:val="both"/>
      </w:pPr>
    </w:p>
    <w:p>
      <w:pPr>
        <w:spacing w:before="0" w:after="0"/>
        <w:ind w:firstLine="600"/>
        <w:jc w:val="both"/>
      </w:pPr>
      <w:r>
        <w:rPr>
          <w:rFonts w:ascii="Times New Roman" w:hAnsi="Times New Roman"/>
          <w:b w:val="false"/>
          <w:i w:val="false"/>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pPr>
        <w:spacing w:before="0" w:after="0"/>
        <w:ind w:left="120"/>
        <w:jc w:val="both"/>
      </w:pPr>
    </w:p>
    <w:p>
      <w:pPr>
        <w:spacing w:before="0" w:after="0"/>
        <w:ind w:firstLine="600"/>
        <w:jc w:val="both"/>
      </w:pPr>
      <w:r>
        <w:rPr>
          <w:rFonts w:ascii="Times New Roman" w:hAnsi="Times New Roman"/>
          <w:b w:val="false"/>
          <w:i w:val="false"/>
          <w:color w:val="000000"/>
          <w:sz w:val="28"/>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pPr>
        <w:spacing w:before="0" w:after="0"/>
        <w:ind w:left="120"/>
        <w:jc w:val="both"/>
      </w:pPr>
    </w:p>
    <w:p>
      <w:pPr>
        <w:spacing w:before="0" w:after="0"/>
        <w:ind w:firstLine="600"/>
        <w:jc w:val="both"/>
      </w:pPr>
      <w:r>
        <w:rPr>
          <w:rFonts w:ascii="Times New Roman" w:hAnsi="Times New Roman"/>
          <w:b w:val="false"/>
          <w:i w:val="false"/>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pPr>
        <w:spacing w:before="0" w:after="0"/>
        <w:ind w:left="120"/>
        <w:jc w:val="both"/>
      </w:pPr>
    </w:p>
    <w:p>
      <w:pPr>
        <w:spacing w:before="0" w:after="0"/>
        <w:ind w:firstLine="600"/>
        <w:jc w:val="both"/>
      </w:pPr>
      <w:r>
        <w:rPr>
          <w:rFonts w:ascii="Times New Roman" w:hAnsi="Times New Roman"/>
          <w:b w:val="false"/>
          <w:i w:val="false"/>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pPr>
        <w:spacing w:before="0" w:after="0"/>
        <w:ind w:left="120"/>
        <w:jc w:val="both"/>
      </w:pPr>
    </w:p>
    <w:p>
      <w:pPr>
        <w:spacing w:before="0" w:after="0"/>
        <w:ind w:firstLine="600"/>
        <w:jc w:val="both"/>
      </w:pPr>
      <w:r>
        <w:rPr>
          <w:rFonts w:ascii="Times New Roman" w:hAnsi="Times New Roman"/>
          <w:b w:val="false"/>
          <w:i w:val="false"/>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pPr>
        <w:spacing w:before="0" w:after="0"/>
        <w:ind w:firstLine="600"/>
        <w:jc w:val="both"/>
      </w:pPr>
      <w:bookmarkStart w:name="10bad217-7d99-408e-b09f-86f4333d94ae" w:id="7"/>
      <w:r>
        <w:rPr>
          <w:rFonts w:ascii="Times New Roman" w:hAnsi="Times New Roman"/>
          <w:b w:val="false"/>
          <w:i w:val="false"/>
          <w:color w:val="000000"/>
          <w:sz w:val="28"/>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w:t>
      </w:r>
      <w:bookmarkEnd w:id="7"/>
    </w:p>
    <w:p>
      <w:pPr>
        <w:spacing w:before="0" w:after="0"/>
        <w:ind w:left="120"/>
        <w:jc w:val="both"/>
      </w:pPr>
    </w:p>
    <w:p>
      <w:pPr>
        <w:spacing w:before="0" w:after="0"/>
        <w:ind w:left="120"/>
        <w:jc w:val="both"/>
      </w:pPr>
    </w:p>
    <w:p>
      <w:pPr>
        <w:spacing w:before="0" w:after="0" w:line="264"/>
        <w:ind w:left="120"/>
        <w:jc w:val="both"/>
      </w:pPr>
    </w:p>
    <w:bookmarkStart w:name="block-30482830" w:id="8"/>
    <w:p>
      <w:pPr>
        <w:sectPr>
          <w:pgSz w:w="11906" w:h="16383" w:orient="portrait"/>
        </w:sectPr>
      </w:pPr>
    </w:p>
    <w:bookmarkEnd w:id="8"/>
    <w:bookmarkEnd w:id="6"/>
    <w:bookmarkStart w:name="block-30482825" w:id="9"/>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left="120"/>
        <w:jc w:val="both"/>
      </w:pPr>
      <w:bookmarkStart w:name="_Toc137567697" w:id="10"/>
      <w:bookmarkEnd w:id="10"/>
      <w:r>
        <w:rPr>
          <w:rFonts w:ascii="Times New Roman" w:hAnsi="Times New Roman"/>
          <w:b/>
          <w:i w:val="false"/>
          <w:color w:val="000000"/>
          <w:sz w:val="28"/>
        </w:rPr>
        <w:t>5 КЛАСС</w:t>
      </w:r>
    </w:p>
    <w:p>
      <w:pPr>
        <w:spacing w:before="0" w:after="0" w:line="264"/>
        <w:ind w:firstLine="600"/>
        <w:jc w:val="both"/>
      </w:pPr>
      <w:r>
        <w:rPr>
          <w:rFonts w:ascii="Times New Roman" w:hAnsi="Times New Roman"/>
          <w:b/>
          <w:i/>
          <w:color w:val="000000"/>
          <w:sz w:val="28"/>
        </w:rPr>
        <w:t>Знания о физической культуре.</w:t>
      </w:r>
    </w:p>
    <w:p>
      <w:pPr>
        <w:spacing w:before="0" w:after="0" w:line="264"/>
        <w:ind w:firstLine="600"/>
        <w:jc w:val="both"/>
      </w:pPr>
      <w:r>
        <w:rPr>
          <w:rFonts w:ascii="Times New Roman" w:hAnsi="Times New Roman"/>
          <w:b w:val="false"/>
          <w:i w:val="false"/>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pPr>
        <w:spacing w:before="0" w:after="0" w:line="264"/>
        <w:ind w:firstLine="600"/>
        <w:jc w:val="both"/>
      </w:pPr>
      <w:r>
        <w:rPr>
          <w:rFonts w:ascii="Times New Roman" w:hAnsi="Times New Roman"/>
          <w:b w:val="false"/>
          <w:i w:val="false"/>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pPr>
        <w:spacing w:before="0" w:after="0" w:line="264"/>
        <w:ind w:firstLine="600"/>
        <w:jc w:val="both"/>
      </w:pPr>
      <w:r>
        <w:rPr>
          <w:rFonts w:ascii="Times New Roman" w:hAnsi="Times New Roman"/>
          <w:b w:val="false"/>
          <w:i w:val="false"/>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pPr>
        <w:spacing w:before="0" w:after="0" w:line="264"/>
        <w:ind w:firstLine="600"/>
        <w:jc w:val="both"/>
      </w:pPr>
      <w:r>
        <w:rPr>
          <w:rFonts w:ascii="Times New Roman" w:hAnsi="Times New Roman"/>
          <w:b/>
          <w:i/>
          <w:color w:val="000000"/>
          <w:sz w:val="28"/>
        </w:rPr>
        <w:t>Способы самостоятельной деятельности.</w:t>
      </w:r>
    </w:p>
    <w:p>
      <w:pPr>
        <w:spacing w:before="0" w:after="0" w:line="264"/>
        <w:ind w:firstLine="600"/>
        <w:jc w:val="both"/>
      </w:pPr>
      <w:r>
        <w:rPr>
          <w:rFonts w:ascii="Times New Roman" w:hAnsi="Times New Roman"/>
          <w:b w:val="false"/>
          <w:i w:val="false"/>
          <w:color w:val="000000"/>
          <w:sz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pPr>
        <w:spacing w:before="0" w:after="0" w:line="264"/>
        <w:ind w:firstLine="600"/>
        <w:jc w:val="both"/>
      </w:pPr>
      <w:r>
        <w:rPr>
          <w:rFonts w:ascii="Times New Roman" w:hAnsi="Times New Roman"/>
          <w:b w:val="false"/>
          <w:i w:val="false"/>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pPr>
        <w:spacing w:before="0" w:after="0" w:line="264"/>
        <w:ind w:firstLine="600"/>
        <w:jc w:val="both"/>
      </w:pPr>
      <w:r>
        <w:rPr>
          <w:rFonts w:ascii="Times New Roman" w:hAnsi="Times New Roman"/>
          <w:b w:val="false"/>
          <w:i w:val="false"/>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pPr>
        <w:spacing w:before="0" w:after="0" w:line="264"/>
        <w:ind w:firstLine="600"/>
        <w:jc w:val="both"/>
      </w:pPr>
      <w:r>
        <w:rPr>
          <w:rFonts w:ascii="Times New Roman" w:hAnsi="Times New Roman"/>
          <w:b w:val="false"/>
          <w:i w:val="false"/>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pPr>
        <w:spacing w:before="0" w:after="0" w:line="264"/>
        <w:ind w:firstLine="600"/>
        <w:jc w:val="both"/>
      </w:pPr>
      <w:r>
        <w:rPr>
          <w:rFonts w:ascii="Times New Roman" w:hAnsi="Times New Roman"/>
          <w:b w:val="false"/>
          <w:i w:val="false"/>
          <w:color w:val="000000"/>
          <w:sz w:val="28"/>
        </w:rPr>
        <w:t>Составление дневника физической культуры.</w:t>
      </w:r>
    </w:p>
    <w:p>
      <w:pPr>
        <w:spacing w:before="0" w:after="0" w:line="264"/>
        <w:ind w:firstLine="600"/>
        <w:jc w:val="both"/>
      </w:pPr>
      <w:r>
        <w:rPr>
          <w:rFonts w:ascii="Times New Roman" w:hAnsi="Times New Roman"/>
          <w:b/>
          <w:i/>
          <w:color w:val="000000"/>
          <w:sz w:val="28"/>
        </w:rPr>
        <w:t>Физическое совершенствование.</w:t>
      </w:r>
    </w:p>
    <w:p>
      <w:pPr>
        <w:spacing w:before="0" w:after="0" w:line="264"/>
        <w:ind w:firstLine="600"/>
        <w:jc w:val="both"/>
      </w:pPr>
      <w:r>
        <w:rPr>
          <w:rFonts w:ascii="Times New Roman" w:hAnsi="Times New Roman"/>
          <w:b w:val="false"/>
          <w:i/>
          <w:color w:val="000000"/>
          <w:sz w:val="28"/>
        </w:rPr>
        <w:t>Физкультурно-оздоровительная деятельность.</w:t>
      </w:r>
    </w:p>
    <w:p>
      <w:pPr>
        <w:spacing w:before="0" w:after="0" w:line="264"/>
        <w:ind w:firstLine="600"/>
        <w:jc w:val="both"/>
      </w:pPr>
      <w:r>
        <w:rPr>
          <w:rFonts w:ascii="Times New Roman" w:hAnsi="Times New Roman"/>
          <w:b w:val="false"/>
          <w:i w:val="false"/>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pPr>
        <w:spacing w:before="0" w:after="0" w:line="264"/>
        <w:ind w:firstLine="600"/>
        <w:jc w:val="both"/>
      </w:pPr>
      <w:r>
        <w:rPr>
          <w:rFonts w:ascii="Times New Roman" w:hAnsi="Times New Roman"/>
          <w:b w:val="false"/>
          <w:i/>
          <w:color w:val="000000"/>
          <w:sz w:val="28"/>
        </w:rPr>
        <w:t>Спортивно-оздоровительная деятельность.</w:t>
      </w:r>
    </w:p>
    <w:p>
      <w:pPr>
        <w:spacing w:before="0" w:after="0" w:line="264"/>
        <w:ind w:firstLine="600"/>
        <w:jc w:val="both"/>
      </w:pPr>
      <w:r>
        <w:rPr>
          <w:rFonts w:ascii="Times New Roman" w:hAnsi="Times New Roman"/>
          <w:b w:val="false"/>
          <w:i w:val="false"/>
          <w:color w:val="000000"/>
          <w:sz w:val="28"/>
        </w:rPr>
        <w:t>Роль и значение спортивно-оздоровительной деятельности в здоровом образе жизни современного человека.</w:t>
      </w:r>
    </w:p>
    <w:p>
      <w:pPr>
        <w:spacing w:before="0" w:after="0" w:line="264"/>
        <w:ind w:firstLine="600"/>
        <w:jc w:val="both"/>
      </w:pPr>
      <w:r>
        <w:rPr>
          <w:rFonts w:ascii="Times New Roman" w:hAnsi="Times New Roman"/>
          <w:b w:val="false"/>
          <w:i w:val="false"/>
          <w:color w:val="000000"/>
          <w:sz w:val="28"/>
        </w:rPr>
        <w:t>Модуль «Гимнастика».</w:t>
      </w:r>
    </w:p>
    <w:p>
      <w:pPr>
        <w:spacing w:before="0" w:after="0" w:line="264"/>
        <w:ind w:firstLine="600"/>
        <w:jc w:val="both"/>
      </w:pPr>
      <w:r>
        <w:rPr>
          <w:rFonts w:ascii="Times New Roman" w:hAnsi="Times New Roman"/>
          <w:b w:val="false"/>
          <w:i w:val="false"/>
          <w:color w:val="000000"/>
          <w:sz w:val="28"/>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pPr>
        <w:spacing w:before="0" w:after="0" w:line="264"/>
        <w:ind w:firstLine="600"/>
        <w:jc w:val="both"/>
      </w:pPr>
      <w:r>
        <w:rPr>
          <w:rFonts w:ascii="Times New Roman" w:hAnsi="Times New Roman"/>
          <w:b w:val="false"/>
          <w:i w:val="false"/>
          <w:color w:val="000000"/>
          <w:sz w:val="28"/>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pPr>
        <w:spacing w:before="0" w:after="0" w:line="264"/>
        <w:ind w:firstLine="600"/>
        <w:jc w:val="both"/>
      </w:pPr>
      <w:r>
        <w:rPr>
          <w:rFonts w:ascii="Times New Roman" w:hAnsi="Times New Roman"/>
          <w:b w:val="false"/>
          <w:i w:val="false"/>
          <w:color w:val="000000"/>
          <w:sz w:val="28"/>
        </w:rPr>
        <w:t>Модуль «Лёгкая атлетика».</w:t>
      </w:r>
    </w:p>
    <w:p>
      <w:pPr>
        <w:spacing w:before="0" w:after="0" w:line="264"/>
        <w:ind w:firstLine="600"/>
        <w:jc w:val="both"/>
      </w:pPr>
      <w:r>
        <w:rPr>
          <w:rFonts w:ascii="Times New Roman" w:hAnsi="Times New Roman"/>
          <w:b w:val="false"/>
          <w:i w:val="false"/>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pPr>
        <w:spacing w:before="0" w:after="0" w:line="264"/>
        <w:ind w:firstLine="600"/>
        <w:jc w:val="both"/>
      </w:pPr>
      <w:r>
        <w:rPr>
          <w:rFonts w:ascii="Times New Roman" w:hAnsi="Times New Roman"/>
          <w:b w:val="false"/>
          <w:i w:val="false"/>
          <w:color w:val="000000"/>
          <w:sz w:val="28"/>
        </w:rPr>
        <w:t>Метание малого мяча с места в вертикальную неподвижную мишень, метание малого мяча на дальность с трёх шагов разбега.</w:t>
      </w:r>
    </w:p>
    <w:p>
      <w:pPr>
        <w:spacing w:before="0" w:after="0" w:line="264"/>
        <w:ind w:firstLine="600"/>
        <w:jc w:val="both"/>
      </w:pPr>
      <w:r>
        <w:rPr>
          <w:rFonts w:ascii="Times New Roman" w:hAnsi="Times New Roman"/>
          <w:b w:val="false"/>
          <w:i w:val="false"/>
          <w:color w:val="000000"/>
          <w:sz w:val="28"/>
        </w:rPr>
        <w:t>Модуль «Зимние виды спорта».</w:t>
      </w:r>
    </w:p>
    <w:p>
      <w:pPr>
        <w:spacing w:before="0" w:after="0" w:line="264"/>
        <w:ind w:firstLine="600"/>
        <w:jc w:val="both"/>
      </w:pPr>
      <w:r>
        <w:rPr>
          <w:rFonts w:ascii="Times New Roman" w:hAnsi="Times New Roman"/>
          <w:b w:val="false"/>
          <w:i w:val="false"/>
          <w:color w:val="000000"/>
          <w:sz w:val="28"/>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pPr>
        <w:spacing w:before="0" w:after="0" w:line="264"/>
        <w:ind w:firstLine="600"/>
        <w:jc w:val="both"/>
      </w:pPr>
      <w:r>
        <w:rPr>
          <w:rFonts w:ascii="Times New Roman" w:hAnsi="Times New Roman"/>
          <w:b w:val="false"/>
          <w:i w:val="false"/>
          <w:color w:val="000000"/>
          <w:sz w:val="28"/>
        </w:rPr>
        <w:t>Модуль «Спортивные игры».</w:t>
      </w:r>
    </w:p>
    <w:p>
      <w:pPr>
        <w:spacing w:before="0" w:after="0" w:line="264"/>
        <w:ind w:firstLine="600"/>
        <w:jc w:val="both"/>
      </w:pPr>
      <w:r>
        <w:rPr>
          <w:rFonts w:ascii="Times New Roman" w:hAnsi="Times New Roman"/>
          <w:b w:val="false"/>
          <w:i w:val="false"/>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pPr>
        <w:spacing w:before="0" w:after="0" w:line="264"/>
        <w:ind w:firstLine="600"/>
        <w:jc w:val="both"/>
      </w:pPr>
      <w:r>
        <w:rPr>
          <w:rFonts w:ascii="Times New Roman" w:hAnsi="Times New Roman"/>
          <w:b w:val="false"/>
          <w:i w:val="false"/>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pPr>
        <w:spacing w:before="0" w:after="0" w:line="264"/>
        <w:ind w:firstLine="600"/>
        <w:jc w:val="both"/>
      </w:pPr>
      <w:r>
        <w:rPr>
          <w:rFonts w:ascii="Times New Roman" w:hAnsi="Times New Roman"/>
          <w:b w:val="false"/>
          <w:i w:val="false"/>
          <w:color w:val="000000"/>
          <w:sz w:val="28"/>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pPr>
        <w:spacing w:before="0" w:after="0" w:line="264"/>
        <w:ind w:firstLine="600"/>
        <w:jc w:val="both"/>
      </w:pPr>
      <w:r>
        <w:rPr>
          <w:rFonts w:ascii="Times New Roman" w:hAnsi="Times New Roman"/>
          <w:b w:val="false"/>
          <w:i w:val="false"/>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pPr>
        <w:spacing w:before="0" w:after="0" w:line="264"/>
        <w:ind w:firstLine="600"/>
        <w:jc w:val="both"/>
      </w:pPr>
      <w:r>
        <w:rPr>
          <w:rFonts w:ascii="Times New Roman" w:hAnsi="Times New Roman"/>
          <w:b w:val="false"/>
          <w:i w:val="false"/>
          <w:color w:val="000000"/>
          <w:sz w:val="28"/>
        </w:rPr>
        <w:t>Модуль «Спорт».</w:t>
      </w:r>
    </w:p>
    <w:p>
      <w:pPr>
        <w:spacing w:before="0" w:after="0" w:line="264"/>
        <w:ind w:firstLine="600"/>
        <w:jc w:val="both"/>
      </w:pPr>
      <w:r>
        <w:rPr>
          <w:rFonts w:ascii="Times New Roman" w:hAnsi="Times New Roman"/>
          <w:b w:val="false"/>
          <w:i w:val="false"/>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pPr>
        <w:spacing w:before="0" w:after="0"/>
        <w:ind w:left="120"/>
        <w:jc w:val="left"/>
      </w:pPr>
      <w:bookmarkStart w:name="_Toc137567698" w:id="11"/>
      <w:bookmarkEnd w:id="11"/>
    </w:p>
    <w:p>
      <w:pPr>
        <w:spacing w:before="0" w:after="0"/>
        <w:ind w:left="120"/>
        <w:jc w:val="left"/>
      </w:pPr>
    </w:p>
    <w:p>
      <w:pPr>
        <w:spacing w:before="0" w:after="0"/>
        <w:ind w:left="120"/>
        <w:jc w:val="left"/>
      </w:pPr>
      <w:r>
        <w:rPr>
          <w:rFonts w:ascii="Times New Roman" w:hAnsi="Times New Roman"/>
          <w:b/>
          <w:i w:val="false"/>
          <w:color w:val="000000"/>
          <w:sz w:val="28"/>
        </w:rPr>
        <w:t>6 КЛАСС</w:t>
      </w:r>
    </w:p>
    <w:p>
      <w:pPr>
        <w:spacing w:before="0" w:after="0" w:line="264"/>
        <w:ind w:firstLine="600"/>
        <w:jc w:val="both"/>
      </w:pPr>
      <w:r>
        <w:rPr>
          <w:rFonts w:ascii="Times New Roman" w:hAnsi="Times New Roman"/>
          <w:b/>
          <w:i/>
          <w:color w:val="000000"/>
          <w:sz w:val="28"/>
        </w:rPr>
        <w:t>Знания о физической культуре.</w:t>
      </w:r>
    </w:p>
    <w:p>
      <w:pPr>
        <w:spacing w:before="0" w:after="0" w:line="264"/>
        <w:ind w:firstLine="600"/>
        <w:jc w:val="both"/>
      </w:pPr>
      <w:r>
        <w:rPr>
          <w:rFonts w:ascii="Times New Roman" w:hAnsi="Times New Roman"/>
          <w:b w:val="false"/>
          <w:i w:val="false"/>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pPr>
        <w:spacing w:before="0" w:after="0" w:line="264"/>
        <w:ind w:firstLine="600"/>
        <w:jc w:val="both"/>
      </w:pPr>
      <w:r>
        <w:rPr>
          <w:rFonts w:ascii="Times New Roman" w:hAnsi="Times New Roman"/>
          <w:b/>
          <w:i/>
          <w:color w:val="000000"/>
          <w:sz w:val="28"/>
        </w:rPr>
        <w:t>Способы самостоятельной деятельности.</w:t>
      </w:r>
    </w:p>
    <w:p>
      <w:pPr>
        <w:spacing w:before="0" w:after="0" w:line="264"/>
        <w:ind w:firstLine="600"/>
        <w:jc w:val="both"/>
      </w:pPr>
      <w:r>
        <w:rPr>
          <w:rFonts w:ascii="Times New Roman" w:hAnsi="Times New Roman"/>
          <w:b w:val="false"/>
          <w:i w:val="false"/>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pPr>
        <w:spacing w:before="0" w:after="0" w:line="264"/>
        <w:ind w:firstLine="600"/>
        <w:jc w:val="both"/>
      </w:pPr>
      <w:r>
        <w:rPr>
          <w:rFonts w:ascii="Times New Roman" w:hAnsi="Times New Roman"/>
          <w:b w:val="false"/>
          <w:i w:val="false"/>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pPr>
        <w:spacing w:before="0" w:after="0" w:line="264"/>
        <w:ind w:firstLine="600"/>
        <w:jc w:val="both"/>
      </w:pPr>
      <w:r>
        <w:rPr>
          <w:rFonts w:ascii="Times New Roman" w:hAnsi="Times New Roman"/>
          <w:b w:val="false"/>
          <w:i w:val="false"/>
          <w:color w:val="000000"/>
          <w:sz w:val="28"/>
        </w:rPr>
        <w:t>Правила и способы составления плана самостоятельных занятий физической подготовкой.</w:t>
      </w:r>
    </w:p>
    <w:p>
      <w:pPr>
        <w:spacing w:before="0" w:after="0" w:line="264"/>
        <w:ind w:firstLine="600"/>
        <w:jc w:val="both"/>
      </w:pPr>
      <w:r>
        <w:rPr>
          <w:rFonts w:ascii="Times New Roman" w:hAnsi="Times New Roman"/>
          <w:b/>
          <w:i/>
          <w:color w:val="000000"/>
          <w:sz w:val="28"/>
        </w:rPr>
        <w:t>Физическое совершенствование.</w:t>
      </w:r>
    </w:p>
    <w:p>
      <w:pPr>
        <w:spacing w:before="0" w:after="0" w:line="264"/>
        <w:ind w:firstLine="600"/>
        <w:jc w:val="both"/>
      </w:pPr>
      <w:r>
        <w:rPr>
          <w:rFonts w:ascii="Times New Roman" w:hAnsi="Times New Roman"/>
          <w:b w:val="false"/>
          <w:i/>
          <w:color w:val="000000"/>
          <w:sz w:val="28"/>
        </w:rPr>
        <w:t>Физкультурно-оздоровительная деятельность.</w:t>
      </w:r>
    </w:p>
    <w:p>
      <w:pPr>
        <w:spacing w:before="0" w:after="0" w:line="264"/>
        <w:ind w:firstLine="600"/>
        <w:jc w:val="both"/>
      </w:pPr>
      <w:r>
        <w:rPr>
          <w:rFonts w:ascii="Times New Roman" w:hAnsi="Times New Roman"/>
          <w:b w:val="false"/>
          <w:i w:val="false"/>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pPr>
        <w:spacing w:before="0" w:after="0" w:line="264"/>
        <w:ind w:firstLine="600"/>
        <w:jc w:val="both"/>
      </w:pPr>
      <w:r>
        <w:rPr>
          <w:rFonts w:ascii="Times New Roman" w:hAnsi="Times New Roman"/>
          <w:b w:val="false"/>
          <w:i w:val="false"/>
          <w:color w:val="000000"/>
          <w:sz w:val="28"/>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pPr>
        <w:spacing w:before="0" w:after="0" w:line="264"/>
        <w:ind w:firstLine="600"/>
        <w:jc w:val="both"/>
      </w:pPr>
      <w:r>
        <w:rPr>
          <w:rFonts w:ascii="Times New Roman" w:hAnsi="Times New Roman"/>
          <w:b w:val="false"/>
          <w:i/>
          <w:color w:val="000000"/>
          <w:sz w:val="28"/>
        </w:rPr>
        <w:t>Спортивно-оздоровительная деятельность.</w:t>
      </w:r>
    </w:p>
    <w:p>
      <w:pPr>
        <w:spacing w:before="0" w:after="0" w:line="264"/>
        <w:ind w:firstLine="600"/>
        <w:jc w:val="both"/>
      </w:pPr>
      <w:r>
        <w:rPr>
          <w:rFonts w:ascii="Times New Roman" w:hAnsi="Times New Roman"/>
          <w:b w:val="false"/>
          <w:i w:val="false"/>
          <w:color w:val="000000"/>
          <w:sz w:val="28"/>
        </w:rPr>
        <w:t>Модуль «Гимнастика».</w:t>
      </w:r>
    </w:p>
    <w:p>
      <w:pPr>
        <w:spacing w:before="0" w:after="0" w:line="264"/>
        <w:ind w:firstLine="600"/>
        <w:jc w:val="both"/>
      </w:pPr>
      <w:r>
        <w:rPr>
          <w:rFonts w:ascii="Times New Roman" w:hAnsi="Times New Roman"/>
          <w:b w:val="false"/>
          <w:i w:val="false"/>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pPr>
        <w:spacing w:before="0" w:after="0" w:line="264"/>
        <w:ind w:firstLine="600"/>
        <w:jc w:val="both"/>
      </w:pPr>
      <w:r>
        <w:rPr>
          <w:rFonts w:ascii="Times New Roman" w:hAnsi="Times New Roman"/>
          <w:b w:val="false"/>
          <w:i w:val="false"/>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pPr>
        <w:spacing w:before="0" w:after="0" w:line="264"/>
        <w:ind w:firstLine="600"/>
        <w:jc w:val="both"/>
      </w:pPr>
      <w:r>
        <w:rPr>
          <w:rFonts w:ascii="Times New Roman" w:hAnsi="Times New Roman"/>
          <w:b w:val="false"/>
          <w:i w:val="false"/>
          <w:color w:val="000000"/>
          <w:sz w:val="28"/>
        </w:rPr>
        <w:t xml:space="preserve">Опорные прыжки через гимнастического козла с разбега способом «согнув ноги» (мальчики) и способом «ноги врозь» (девочки). </w:t>
      </w:r>
    </w:p>
    <w:p>
      <w:pPr>
        <w:spacing w:before="0" w:after="0" w:line="264"/>
        <w:ind w:firstLine="600"/>
        <w:jc w:val="both"/>
      </w:pPr>
      <w:r>
        <w:rPr>
          <w:rFonts w:ascii="Times New Roman" w:hAnsi="Times New Roman"/>
          <w:b w:val="false"/>
          <w:i w:val="false"/>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pPr>
        <w:spacing w:before="0" w:after="0" w:line="264"/>
        <w:ind w:firstLine="600"/>
        <w:jc w:val="both"/>
      </w:pPr>
      <w:r>
        <w:rPr>
          <w:rFonts w:ascii="Times New Roman" w:hAnsi="Times New Roman"/>
          <w:b w:val="false"/>
          <w:i w:val="false"/>
          <w:color w:val="000000"/>
          <w:sz w:val="28"/>
        </w:rPr>
        <w:t xml:space="preserve">Упражнения на невысокой гимнастической перекладине: висы, упор ноги врозь, перемах вперёд и обратно (мальчики). </w:t>
      </w:r>
    </w:p>
    <w:p>
      <w:pPr>
        <w:spacing w:before="0" w:after="0" w:line="264"/>
        <w:ind w:firstLine="600"/>
        <w:jc w:val="both"/>
      </w:pPr>
      <w:r>
        <w:rPr>
          <w:rFonts w:ascii="Times New Roman" w:hAnsi="Times New Roman"/>
          <w:b w:val="false"/>
          <w:i w:val="false"/>
          <w:color w:val="000000"/>
          <w:sz w:val="28"/>
        </w:rPr>
        <w:t>Лазанье по канату в три приёма (мальчики).</w:t>
      </w:r>
    </w:p>
    <w:p>
      <w:pPr>
        <w:spacing w:before="0" w:after="0" w:line="264"/>
        <w:ind w:firstLine="600"/>
        <w:jc w:val="both"/>
      </w:pPr>
      <w:r>
        <w:rPr>
          <w:rFonts w:ascii="Times New Roman" w:hAnsi="Times New Roman"/>
          <w:b w:val="false"/>
          <w:i w:val="false"/>
          <w:color w:val="000000"/>
          <w:sz w:val="28"/>
        </w:rPr>
        <w:t>Модуль «Лёгкая атлетика».</w:t>
      </w:r>
    </w:p>
    <w:p>
      <w:pPr>
        <w:spacing w:before="0" w:after="0" w:line="264"/>
        <w:ind w:firstLine="600"/>
        <w:jc w:val="both"/>
      </w:pPr>
      <w:r>
        <w:rPr>
          <w:rFonts w:ascii="Times New Roman" w:hAnsi="Times New Roman"/>
          <w:b w:val="false"/>
          <w:i w:val="false"/>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pPr>
        <w:spacing w:before="0" w:after="0" w:line="264"/>
        <w:ind w:firstLine="600"/>
        <w:jc w:val="both"/>
      </w:pPr>
      <w:r>
        <w:rPr>
          <w:rFonts w:ascii="Times New Roman" w:hAnsi="Times New Roman"/>
          <w:b w:val="false"/>
          <w:i w:val="false"/>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pPr>
        <w:spacing w:before="0" w:after="0" w:line="264"/>
        <w:ind w:firstLine="600"/>
        <w:jc w:val="both"/>
      </w:pPr>
      <w:r>
        <w:rPr>
          <w:rFonts w:ascii="Times New Roman" w:hAnsi="Times New Roman"/>
          <w:b w:val="false"/>
          <w:i w:val="false"/>
          <w:color w:val="000000"/>
          <w:sz w:val="28"/>
        </w:rPr>
        <w:t xml:space="preserve">Метание малого (теннисного) мяча в подвижную (раскачивающуюся) мишень. </w:t>
      </w:r>
    </w:p>
    <w:p>
      <w:pPr>
        <w:spacing w:before="0" w:after="0" w:line="264"/>
        <w:ind w:firstLine="600"/>
        <w:jc w:val="both"/>
      </w:pPr>
      <w:r>
        <w:rPr>
          <w:rFonts w:ascii="Times New Roman" w:hAnsi="Times New Roman"/>
          <w:b w:val="false"/>
          <w:i w:val="false"/>
          <w:color w:val="000000"/>
          <w:sz w:val="28"/>
        </w:rPr>
        <w:t>Модуль «Зимние виды спорта».</w:t>
      </w:r>
    </w:p>
    <w:p>
      <w:pPr>
        <w:spacing w:before="0" w:after="0" w:line="264"/>
        <w:ind w:firstLine="600"/>
        <w:jc w:val="both"/>
      </w:pPr>
      <w:r>
        <w:rPr>
          <w:rFonts w:ascii="Times New Roman" w:hAnsi="Times New Roman"/>
          <w:b w:val="false"/>
          <w:i w:val="false"/>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pPr>
        <w:spacing w:before="0" w:after="0" w:line="264"/>
        <w:ind w:firstLine="600"/>
        <w:jc w:val="both"/>
      </w:pPr>
      <w:r>
        <w:rPr>
          <w:rFonts w:ascii="Times New Roman" w:hAnsi="Times New Roman"/>
          <w:b w:val="false"/>
          <w:i w:val="false"/>
          <w:color w:val="000000"/>
          <w:sz w:val="28"/>
        </w:rPr>
        <w:t>Модуль «Спортивные игры».</w:t>
      </w:r>
    </w:p>
    <w:p>
      <w:pPr>
        <w:spacing w:before="0" w:after="0" w:line="264"/>
        <w:ind w:firstLine="600"/>
        <w:jc w:val="both"/>
      </w:pPr>
      <w:r>
        <w:rPr>
          <w:rFonts w:ascii="Times New Roman" w:hAnsi="Times New Roman"/>
          <w:b w:val="false"/>
          <w:i w:val="false"/>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pPr>
        <w:spacing w:before="0" w:after="0" w:line="264"/>
        <w:ind w:firstLine="600"/>
        <w:jc w:val="both"/>
      </w:pPr>
      <w:r>
        <w:rPr>
          <w:rFonts w:ascii="Times New Roman" w:hAnsi="Times New Roman"/>
          <w:b w:val="false"/>
          <w:i w:val="false"/>
          <w:color w:val="000000"/>
          <w:sz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pPr>
        <w:spacing w:before="0" w:after="0" w:line="264"/>
        <w:ind w:firstLine="600"/>
        <w:jc w:val="both"/>
      </w:pPr>
      <w:r>
        <w:rPr>
          <w:rFonts w:ascii="Times New Roman" w:hAnsi="Times New Roman"/>
          <w:b w:val="false"/>
          <w:i w:val="false"/>
          <w:color w:val="000000"/>
          <w:sz w:val="28"/>
        </w:rPr>
        <w:t xml:space="preserve">Правила игры и игровая деятельность по правилам с использованием разученных технических приёмов. </w:t>
      </w:r>
    </w:p>
    <w:p>
      <w:pPr>
        <w:spacing w:before="0" w:after="0" w:line="264"/>
        <w:ind w:firstLine="600"/>
        <w:jc w:val="both"/>
      </w:pPr>
      <w:r>
        <w:rPr>
          <w:rFonts w:ascii="Times New Roman" w:hAnsi="Times New Roman"/>
          <w:b w:val="false"/>
          <w:i w:val="false"/>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pPr>
        <w:spacing w:before="0" w:after="0" w:line="264"/>
        <w:ind w:firstLine="600"/>
        <w:jc w:val="both"/>
      </w:pPr>
      <w:r>
        <w:rPr>
          <w:rFonts w:ascii="Times New Roman" w:hAnsi="Times New Roman"/>
          <w:b w:val="false"/>
          <w:i w:val="false"/>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pPr>
        <w:spacing w:before="0" w:after="0" w:line="264"/>
        <w:ind w:firstLine="600"/>
        <w:jc w:val="both"/>
      </w:pPr>
      <w:r>
        <w:rPr>
          <w:rFonts w:ascii="Times New Roman" w:hAnsi="Times New Roman"/>
          <w:b w:val="false"/>
          <w:i w:val="false"/>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pPr>
        <w:spacing w:before="0" w:after="0" w:line="264"/>
        <w:ind w:firstLine="600"/>
        <w:jc w:val="both"/>
      </w:pPr>
      <w:r>
        <w:rPr>
          <w:rFonts w:ascii="Times New Roman" w:hAnsi="Times New Roman"/>
          <w:b w:val="false"/>
          <w:i w:val="false"/>
          <w:color w:val="000000"/>
          <w:sz w:val="28"/>
        </w:rPr>
        <w:t>Модуль «Спорт».</w:t>
      </w:r>
    </w:p>
    <w:p>
      <w:pPr>
        <w:spacing w:before="0" w:after="0" w:line="264"/>
        <w:ind w:firstLine="600"/>
        <w:jc w:val="both"/>
      </w:pPr>
      <w:r>
        <w:rPr>
          <w:rFonts w:ascii="Times New Roman" w:hAnsi="Times New Roman"/>
          <w:b w:val="false"/>
          <w:i w:val="false"/>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pPr>
        <w:spacing w:before="0" w:after="0"/>
        <w:ind w:left="120"/>
        <w:jc w:val="left"/>
      </w:pPr>
      <w:bookmarkStart w:name="_Toc137567699" w:id="12"/>
      <w:bookmarkEnd w:id="12"/>
    </w:p>
    <w:p>
      <w:pPr>
        <w:spacing w:before="0" w:after="0"/>
        <w:ind w:left="120"/>
        <w:jc w:val="left"/>
      </w:pPr>
    </w:p>
    <w:p>
      <w:pPr>
        <w:spacing w:before="0" w:after="0"/>
        <w:ind w:left="120"/>
        <w:jc w:val="left"/>
      </w:pPr>
      <w:r>
        <w:rPr>
          <w:rFonts w:ascii="Times New Roman" w:hAnsi="Times New Roman"/>
          <w:b/>
          <w:i w:val="false"/>
          <w:color w:val="000000"/>
          <w:sz w:val="28"/>
        </w:rPr>
        <w:t>7 КЛАСС</w:t>
      </w:r>
    </w:p>
    <w:p>
      <w:pPr>
        <w:spacing w:before="0" w:after="0" w:line="264"/>
        <w:ind w:firstLine="600"/>
        <w:jc w:val="both"/>
      </w:pPr>
      <w:r>
        <w:rPr>
          <w:rFonts w:ascii="Times New Roman" w:hAnsi="Times New Roman"/>
          <w:b/>
          <w:i/>
          <w:color w:val="000000"/>
          <w:spacing w:val="-2"/>
          <w:sz w:val="28"/>
        </w:rPr>
        <w:t>Знания о физической культуре.</w:t>
      </w:r>
    </w:p>
    <w:p>
      <w:pPr>
        <w:spacing w:before="0" w:after="0" w:line="264"/>
        <w:ind w:firstLine="600"/>
        <w:jc w:val="both"/>
      </w:pPr>
      <w:r>
        <w:rPr>
          <w:rFonts w:ascii="Times New Roman" w:hAnsi="Times New Roman"/>
          <w:b w:val="false"/>
          <w:i w:val="false"/>
          <w:color w:val="000000"/>
          <w:spacing w:val="-2"/>
          <w:sz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pPr>
        <w:spacing w:before="0" w:after="0" w:line="264"/>
        <w:ind w:firstLine="600"/>
        <w:jc w:val="both"/>
      </w:pPr>
      <w:r>
        <w:rPr>
          <w:rFonts w:ascii="Times New Roman" w:hAnsi="Times New Roman"/>
          <w:b w:val="false"/>
          <w:i w:val="false"/>
          <w:color w:val="000000"/>
          <w:spacing w:val="-2"/>
          <w:sz w:val="28"/>
        </w:rPr>
        <w:t>Влияние занятий физической культурой и спортом на воспитание положительных качеств личности современного человека.</w:t>
      </w:r>
    </w:p>
    <w:p>
      <w:pPr>
        <w:spacing w:before="0" w:after="0" w:line="264"/>
        <w:ind w:firstLine="600"/>
        <w:jc w:val="both"/>
      </w:pPr>
      <w:r>
        <w:rPr>
          <w:rFonts w:ascii="Times New Roman" w:hAnsi="Times New Roman"/>
          <w:b/>
          <w:i/>
          <w:color w:val="000000"/>
          <w:spacing w:val="-2"/>
          <w:sz w:val="28"/>
        </w:rPr>
        <w:t>Способы самостоятельной деятельности.</w:t>
      </w:r>
    </w:p>
    <w:p>
      <w:pPr>
        <w:spacing w:before="0" w:after="0" w:line="264"/>
        <w:ind w:firstLine="600"/>
        <w:jc w:val="both"/>
      </w:pPr>
      <w:r>
        <w:rPr>
          <w:rFonts w:ascii="Times New Roman" w:hAnsi="Times New Roman"/>
          <w:b w:val="false"/>
          <w:i w:val="false"/>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pPr>
        <w:spacing w:before="0" w:after="0" w:line="264"/>
        <w:ind w:firstLine="600"/>
        <w:jc w:val="both"/>
      </w:pPr>
      <w:r>
        <w:rPr>
          <w:rFonts w:ascii="Times New Roman" w:hAnsi="Times New Roman"/>
          <w:b w:val="false"/>
          <w:i w:val="false"/>
          <w:color w:val="000000"/>
          <w:spacing w:val="-2"/>
          <w:sz w:val="28"/>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pPr>
        <w:spacing w:before="0" w:after="0" w:line="264"/>
        <w:ind w:firstLine="600"/>
        <w:jc w:val="both"/>
      </w:pPr>
      <w:r>
        <w:rPr>
          <w:rFonts w:ascii="Times New Roman" w:hAnsi="Times New Roman"/>
          <w:b w:val="false"/>
          <w:i w:val="false"/>
          <w:color w:val="000000"/>
          <w:spacing w:val="-2"/>
          <w:sz w:val="28"/>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pPr>
        <w:spacing w:before="0" w:after="0" w:line="264"/>
        <w:ind w:firstLine="600"/>
        <w:jc w:val="both"/>
      </w:pPr>
      <w:r>
        <w:rPr>
          <w:rFonts w:ascii="Times New Roman" w:hAnsi="Times New Roman"/>
          <w:b/>
          <w:i/>
          <w:color w:val="000000"/>
          <w:spacing w:val="-2"/>
          <w:sz w:val="28"/>
        </w:rPr>
        <w:t>Физическое совершенствование.</w:t>
      </w:r>
    </w:p>
    <w:p>
      <w:pPr>
        <w:spacing w:before="0" w:after="0" w:line="264"/>
        <w:ind w:firstLine="600"/>
        <w:jc w:val="both"/>
      </w:pPr>
      <w:r>
        <w:rPr>
          <w:rFonts w:ascii="Times New Roman" w:hAnsi="Times New Roman"/>
          <w:b w:val="false"/>
          <w:i/>
          <w:color w:val="000000"/>
          <w:spacing w:val="-2"/>
          <w:sz w:val="28"/>
        </w:rPr>
        <w:t>Физкультурно-оздоровительная деятельность.</w:t>
      </w:r>
    </w:p>
    <w:p>
      <w:pPr>
        <w:spacing w:before="0" w:after="0" w:line="264"/>
        <w:ind w:firstLine="600"/>
        <w:jc w:val="both"/>
      </w:pPr>
      <w:r>
        <w:rPr>
          <w:rFonts w:ascii="Times New Roman" w:hAnsi="Times New Roman"/>
          <w:b w:val="false"/>
          <w:i w:val="false"/>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pPr>
        <w:spacing w:before="0" w:after="0" w:line="264"/>
        <w:ind w:firstLine="600"/>
        <w:jc w:val="both"/>
      </w:pPr>
      <w:r>
        <w:rPr>
          <w:rFonts w:ascii="Times New Roman" w:hAnsi="Times New Roman"/>
          <w:b w:val="false"/>
          <w:i/>
          <w:color w:val="000000"/>
          <w:spacing w:val="-2"/>
          <w:sz w:val="28"/>
        </w:rPr>
        <w:t xml:space="preserve">Спортивно-оздоровительная деятельность. </w:t>
      </w:r>
    </w:p>
    <w:p>
      <w:pPr>
        <w:spacing w:before="0" w:after="0" w:line="264"/>
        <w:ind w:firstLine="600"/>
        <w:jc w:val="both"/>
      </w:pPr>
      <w:r>
        <w:rPr>
          <w:rFonts w:ascii="Times New Roman" w:hAnsi="Times New Roman"/>
          <w:b w:val="false"/>
          <w:i w:val="false"/>
          <w:color w:val="000000"/>
          <w:spacing w:val="-2"/>
          <w:sz w:val="28"/>
        </w:rPr>
        <w:t>Модуль «Гимнастика».</w:t>
      </w:r>
    </w:p>
    <w:p>
      <w:pPr>
        <w:spacing w:before="0" w:after="0" w:line="264"/>
        <w:ind w:firstLine="600"/>
        <w:jc w:val="both"/>
      </w:pPr>
      <w:r>
        <w:rPr>
          <w:rFonts w:ascii="Times New Roman" w:hAnsi="Times New Roman"/>
          <w:b w:val="false"/>
          <w:i w:val="false"/>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pPr>
        <w:spacing w:before="0" w:after="0" w:line="264"/>
        <w:ind w:firstLine="600"/>
        <w:jc w:val="both"/>
      </w:pPr>
      <w:r>
        <w:rPr>
          <w:rFonts w:ascii="Times New Roman" w:hAnsi="Times New Roman"/>
          <w:b w:val="false"/>
          <w:i w:val="false"/>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pPr>
        <w:spacing w:before="0" w:after="0" w:line="264"/>
        <w:ind w:firstLine="600"/>
        <w:jc w:val="both"/>
      </w:pPr>
      <w:r>
        <w:rPr>
          <w:rFonts w:ascii="Times New Roman" w:hAnsi="Times New Roman"/>
          <w:b w:val="false"/>
          <w:i w:val="false"/>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pPr>
        <w:spacing w:before="0" w:after="0" w:line="264"/>
        <w:ind w:firstLine="600"/>
        <w:jc w:val="both"/>
      </w:pPr>
      <w:r>
        <w:rPr>
          <w:rFonts w:ascii="Times New Roman" w:hAnsi="Times New Roman"/>
          <w:b w:val="false"/>
          <w:i w:val="false"/>
          <w:color w:val="000000"/>
          <w:spacing w:val="-2"/>
          <w:sz w:val="28"/>
        </w:rPr>
        <w:t>Модуль «Лёгкая атлетика».</w:t>
      </w:r>
    </w:p>
    <w:p>
      <w:pPr>
        <w:spacing w:before="0" w:after="0" w:line="264"/>
        <w:ind w:firstLine="600"/>
        <w:jc w:val="both"/>
      </w:pPr>
      <w:r>
        <w:rPr>
          <w:rFonts w:ascii="Times New Roman" w:hAnsi="Times New Roman"/>
          <w:b w:val="false"/>
          <w:i w:val="false"/>
          <w:color w:val="000000"/>
          <w:spacing w:val="-2"/>
          <w:sz w:val="28"/>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pPr>
        <w:spacing w:before="0" w:after="0" w:line="264"/>
        <w:ind w:firstLine="600"/>
        <w:jc w:val="both"/>
      </w:pPr>
      <w:r>
        <w:rPr>
          <w:rFonts w:ascii="Times New Roman" w:hAnsi="Times New Roman"/>
          <w:b w:val="false"/>
          <w:i w:val="false"/>
          <w:color w:val="000000"/>
          <w:spacing w:val="-2"/>
          <w:sz w:val="28"/>
        </w:rPr>
        <w:t>Метание малого (теннисного) мяча по движущейся (катящейся) с разной скоростью мишени.</w:t>
      </w:r>
    </w:p>
    <w:p>
      <w:pPr>
        <w:spacing w:before="0" w:after="0" w:line="264"/>
        <w:ind w:firstLine="600"/>
        <w:jc w:val="both"/>
      </w:pPr>
      <w:r>
        <w:rPr>
          <w:rFonts w:ascii="Times New Roman" w:hAnsi="Times New Roman"/>
          <w:b w:val="false"/>
          <w:i w:val="false"/>
          <w:color w:val="000000"/>
          <w:spacing w:val="-2"/>
          <w:sz w:val="28"/>
        </w:rPr>
        <w:t>Модуль «Зимние виды спорта».</w:t>
      </w:r>
    </w:p>
    <w:p>
      <w:pPr>
        <w:spacing w:before="0" w:after="0" w:line="264"/>
        <w:ind w:firstLine="600"/>
        <w:jc w:val="both"/>
      </w:pPr>
      <w:r>
        <w:rPr>
          <w:rFonts w:ascii="Times New Roman" w:hAnsi="Times New Roman"/>
          <w:b w:val="false"/>
          <w:i w:val="false"/>
          <w:color w:val="000000"/>
          <w:spacing w:val="-2"/>
          <w:sz w:val="28"/>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pPr>
        <w:spacing w:before="0" w:after="0" w:line="264"/>
        <w:ind w:firstLine="600"/>
        <w:jc w:val="both"/>
      </w:pPr>
      <w:r>
        <w:rPr>
          <w:rFonts w:ascii="Times New Roman" w:hAnsi="Times New Roman"/>
          <w:b w:val="false"/>
          <w:i w:val="false"/>
          <w:color w:val="000000"/>
          <w:spacing w:val="-2"/>
          <w:sz w:val="28"/>
        </w:rPr>
        <w:t xml:space="preserve">Модуль «Спортивные игры». </w:t>
      </w:r>
    </w:p>
    <w:p>
      <w:pPr>
        <w:spacing w:before="0" w:after="0" w:line="264"/>
        <w:ind w:firstLine="600"/>
        <w:jc w:val="both"/>
      </w:pPr>
      <w:r>
        <w:rPr>
          <w:rFonts w:ascii="Times New Roman" w:hAnsi="Times New Roman"/>
          <w:b w:val="false"/>
          <w:i w:val="false"/>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pPr>
        <w:spacing w:before="0" w:after="0" w:line="264"/>
        <w:ind w:firstLine="600"/>
        <w:jc w:val="both"/>
      </w:pPr>
      <w:r>
        <w:rPr>
          <w:rFonts w:ascii="Times New Roman" w:hAnsi="Times New Roman"/>
          <w:b w:val="false"/>
          <w:i w:val="false"/>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pPr>
        <w:spacing w:before="0" w:after="0" w:line="264"/>
        <w:ind w:firstLine="600"/>
        <w:jc w:val="both"/>
      </w:pPr>
      <w:r>
        <w:rPr>
          <w:rFonts w:ascii="Times New Roman" w:hAnsi="Times New Roman"/>
          <w:b w:val="false"/>
          <w:i w:val="false"/>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pPr>
        <w:spacing w:before="0" w:after="0" w:line="264"/>
        <w:ind w:firstLine="600"/>
        <w:jc w:val="both"/>
      </w:pPr>
      <w:r>
        <w:rPr>
          <w:rFonts w:ascii="Times New Roman" w:hAnsi="Times New Roman"/>
          <w:b w:val="false"/>
          <w:i w:val="false"/>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pPr>
        <w:spacing w:before="0" w:after="0" w:line="264"/>
        <w:ind w:firstLine="600"/>
        <w:jc w:val="both"/>
      </w:pPr>
      <w:r>
        <w:rPr>
          <w:rFonts w:ascii="Times New Roman" w:hAnsi="Times New Roman"/>
          <w:b w:val="false"/>
          <w:i w:val="false"/>
          <w:color w:val="000000"/>
          <w:spacing w:val="-2"/>
          <w:sz w:val="28"/>
        </w:rPr>
        <w:t>Модуль «Спорт».</w:t>
      </w:r>
    </w:p>
    <w:p>
      <w:pPr>
        <w:spacing w:before="0" w:after="0" w:line="264"/>
        <w:ind w:firstLine="600"/>
        <w:jc w:val="both"/>
      </w:pPr>
      <w:r>
        <w:rPr>
          <w:rFonts w:ascii="Times New Roman" w:hAnsi="Times New Roman"/>
          <w:b w:val="false"/>
          <w:i w:val="false"/>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pPr>
        <w:spacing w:before="0" w:after="0"/>
        <w:ind w:left="120"/>
        <w:jc w:val="left"/>
      </w:pPr>
      <w:bookmarkStart w:name="_Toc137567700" w:id="13"/>
      <w:bookmarkEnd w:id="13"/>
    </w:p>
    <w:p>
      <w:pPr>
        <w:spacing w:before="0" w:after="0"/>
        <w:ind w:left="120"/>
        <w:jc w:val="left"/>
      </w:pPr>
    </w:p>
    <w:p>
      <w:pPr>
        <w:spacing w:before="0" w:after="0"/>
        <w:ind w:left="120"/>
        <w:jc w:val="left"/>
      </w:pPr>
      <w:r>
        <w:rPr>
          <w:rFonts w:ascii="Times New Roman" w:hAnsi="Times New Roman"/>
          <w:b/>
          <w:i w:val="false"/>
          <w:color w:val="000000"/>
          <w:sz w:val="28"/>
        </w:rPr>
        <w:t>8 КЛАСС</w:t>
      </w:r>
    </w:p>
    <w:p>
      <w:pPr>
        <w:spacing w:before="0" w:after="0" w:line="264"/>
        <w:ind w:firstLine="600"/>
        <w:jc w:val="both"/>
      </w:pPr>
      <w:r>
        <w:rPr>
          <w:rFonts w:ascii="Times New Roman" w:hAnsi="Times New Roman"/>
          <w:b/>
          <w:i/>
          <w:color w:val="000000"/>
          <w:sz w:val="28"/>
        </w:rPr>
        <w:t>Знания о физической культуре.</w:t>
      </w:r>
    </w:p>
    <w:p>
      <w:pPr>
        <w:spacing w:before="0" w:after="0" w:line="264"/>
        <w:ind w:firstLine="600"/>
        <w:jc w:val="both"/>
      </w:pPr>
      <w:r>
        <w:rPr>
          <w:rFonts w:ascii="Times New Roman" w:hAnsi="Times New Roman"/>
          <w:b w:val="false"/>
          <w:i w:val="false"/>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pPr>
        <w:spacing w:before="0" w:after="0" w:line="264"/>
        <w:ind w:firstLine="600"/>
        <w:jc w:val="both"/>
      </w:pPr>
      <w:r>
        <w:rPr>
          <w:rFonts w:ascii="Times New Roman" w:hAnsi="Times New Roman"/>
          <w:b/>
          <w:i/>
          <w:color w:val="000000"/>
          <w:sz w:val="28"/>
        </w:rPr>
        <w:t>Способы самостоятельной деятельности.</w:t>
      </w:r>
    </w:p>
    <w:p>
      <w:pPr>
        <w:spacing w:before="0" w:after="0" w:line="264"/>
        <w:ind w:firstLine="600"/>
        <w:jc w:val="both"/>
      </w:pPr>
      <w:r>
        <w:rPr>
          <w:rFonts w:ascii="Times New Roman" w:hAnsi="Times New Roman"/>
          <w:b w:val="false"/>
          <w:i w:val="false"/>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pPr>
        <w:spacing w:before="0" w:after="0" w:line="264"/>
        <w:ind w:firstLine="600"/>
        <w:jc w:val="both"/>
      </w:pPr>
      <w:r>
        <w:rPr>
          <w:rFonts w:ascii="Times New Roman" w:hAnsi="Times New Roman"/>
          <w:b w:val="false"/>
          <w:i w:val="false"/>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pPr>
        <w:spacing w:before="0" w:after="0" w:line="264"/>
        <w:ind w:firstLine="600"/>
        <w:jc w:val="both"/>
      </w:pPr>
      <w:r>
        <w:rPr>
          <w:rFonts w:ascii="Times New Roman" w:hAnsi="Times New Roman"/>
          <w:b/>
          <w:i/>
          <w:color w:val="000000"/>
          <w:sz w:val="28"/>
        </w:rPr>
        <w:t xml:space="preserve">Физическое совершенствование. </w:t>
      </w:r>
    </w:p>
    <w:p>
      <w:pPr>
        <w:spacing w:before="0" w:after="0" w:line="264"/>
        <w:ind w:firstLine="600"/>
        <w:jc w:val="both"/>
      </w:pPr>
      <w:r>
        <w:rPr>
          <w:rFonts w:ascii="Times New Roman" w:hAnsi="Times New Roman"/>
          <w:b w:val="false"/>
          <w:i/>
          <w:color w:val="000000"/>
          <w:sz w:val="28"/>
        </w:rPr>
        <w:t>Физкультурно-оздоровительная деятельность.</w:t>
      </w:r>
    </w:p>
    <w:p>
      <w:pPr>
        <w:spacing w:before="0" w:after="0" w:line="264"/>
        <w:ind w:firstLine="600"/>
        <w:jc w:val="both"/>
      </w:pPr>
      <w:r>
        <w:rPr>
          <w:rFonts w:ascii="Times New Roman" w:hAnsi="Times New Roman"/>
          <w:b w:val="false"/>
          <w:i w:val="false"/>
          <w:color w:val="000000"/>
          <w:sz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pPr>
        <w:spacing w:before="0" w:after="0" w:line="264"/>
        <w:ind w:firstLine="600"/>
        <w:jc w:val="both"/>
      </w:pPr>
      <w:r>
        <w:rPr>
          <w:rFonts w:ascii="Times New Roman" w:hAnsi="Times New Roman"/>
          <w:b w:val="false"/>
          <w:i/>
          <w:color w:val="000000"/>
          <w:sz w:val="28"/>
        </w:rPr>
        <w:t xml:space="preserve">Спортивно-оздоровительная деятельность. </w:t>
      </w:r>
    </w:p>
    <w:p>
      <w:pPr>
        <w:spacing w:before="0" w:after="0" w:line="264"/>
        <w:ind w:firstLine="600"/>
        <w:jc w:val="both"/>
      </w:pPr>
      <w:r>
        <w:rPr>
          <w:rFonts w:ascii="Times New Roman" w:hAnsi="Times New Roman"/>
          <w:b w:val="false"/>
          <w:i w:val="false"/>
          <w:color w:val="000000"/>
          <w:sz w:val="28"/>
        </w:rPr>
        <w:t>Модуль «Гимнастика».</w:t>
      </w:r>
    </w:p>
    <w:p>
      <w:pPr>
        <w:spacing w:before="0" w:after="0" w:line="264"/>
        <w:ind w:firstLine="600"/>
        <w:jc w:val="both"/>
      </w:pPr>
      <w:r>
        <w:rPr>
          <w:rFonts w:ascii="Times New Roman" w:hAnsi="Times New Roman"/>
          <w:b w:val="false"/>
          <w:i w:val="false"/>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pPr>
        <w:spacing w:before="0" w:after="0" w:line="264"/>
        <w:ind w:firstLine="600"/>
        <w:jc w:val="both"/>
      </w:pPr>
      <w:r>
        <w:rPr>
          <w:rFonts w:ascii="Times New Roman" w:hAnsi="Times New Roman"/>
          <w:b w:val="false"/>
          <w:i w:val="false"/>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pPr>
        <w:spacing w:before="0" w:after="0" w:line="264"/>
        <w:ind w:firstLine="600"/>
        <w:jc w:val="both"/>
      </w:pPr>
      <w:r>
        <w:rPr>
          <w:rFonts w:ascii="Times New Roman" w:hAnsi="Times New Roman"/>
          <w:b w:val="false"/>
          <w:i w:val="false"/>
          <w:color w:val="000000"/>
          <w:sz w:val="28"/>
        </w:rPr>
        <w:t>Модуль «Лёгкая атлетика».</w:t>
      </w:r>
    </w:p>
    <w:p>
      <w:pPr>
        <w:spacing w:before="0" w:after="0" w:line="264"/>
        <w:ind w:firstLine="600"/>
        <w:jc w:val="both"/>
      </w:pPr>
      <w:r>
        <w:rPr>
          <w:rFonts w:ascii="Times New Roman" w:hAnsi="Times New Roman"/>
          <w:b w:val="false"/>
          <w:i w:val="false"/>
          <w:color w:val="000000"/>
          <w:sz w:val="28"/>
        </w:rPr>
        <w:t>Кроссовый бег, прыжок в длину с разбега способом «прогнувшись».</w:t>
      </w:r>
    </w:p>
    <w:p>
      <w:pPr>
        <w:spacing w:before="0" w:after="0" w:line="264"/>
        <w:ind w:firstLine="600"/>
        <w:jc w:val="both"/>
      </w:pPr>
      <w:r>
        <w:rPr>
          <w:rFonts w:ascii="Times New Roman" w:hAnsi="Times New Roman"/>
          <w:b w:val="false"/>
          <w:i w:val="false"/>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pPr>
        <w:spacing w:before="0" w:after="0" w:line="264"/>
        <w:ind w:firstLine="600"/>
        <w:jc w:val="both"/>
      </w:pPr>
      <w:r>
        <w:rPr>
          <w:rFonts w:ascii="Times New Roman" w:hAnsi="Times New Roman"/>
          <w:b w:val="false"/>
          <w:i w:val="false"/>
          <w:color w:val="000000"/>
          <w:sz w:val="28"/>
        </w:rPr>
        <w:t>Модуль «Зимние виды спорта».</w:t>
      </w:r>
    </w:p>
    <w:p>
      <w:pPr>
        <w:spacing w:before="0" w:after="0" w:line="264"/>
        <w:ind w:firstLine="600"/>
        <w:jc w:val="both"/>
      </w:pPr>
      <w:r>
        <w:rPr>
          <w:rFonts w:ascii="Times New Roman" w:hAnsi="Times New Roman"/>
          <w:b w:val="false"/>
          <w:i w:val="false"/>
          <w:color w:val="000000"/>
          <w:sz w:val="28"/>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pPr>
        <w:spacing w:before="0" w:after="0" w:line="264"/>
        <w:ind w:firstLine="600"/>
        <w:jc w:val="both"/>
      </w:pPr>
      <w:r>
        <w:rPr>
          <w:rFonts w:ascii="Times New Roman" w:hAnsi="Times New Roman"/>
          <w:b w:val="false"/>
          <w:i w:val="false"/>
          <w:color w:val="000000"/>
          <w:sz w:val="28"/>
        </w:rPr>
        <w:t>Модуль «Плавание».</w:t>
      </w:r>
    </w:p>
    <w:p>
      <w:pPr>
        <w:spacing w:before="0" w:after="0" w:line="264"/>
        <w:ind w:firstLine="600"/>
        <w:jc w:val="both"/>
      </w:pPr>
      <w:r>
        <w:rPr>
          <w:rFonts w:ascii="Times New Roman" w:hAnsi="Times New Roman"/>
          <w:b w:val="false"/>
          <w:i w:val="false"/>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pPr>
        <w:spacing w:before="0" w:after="0" w:line="264"/>
        <w:ind w:firstLine="600"/>
        <w:jc w:val="both"/>
      </w:pPr>
      <w:r>
        <w:rPr>
          <w:rFonts w:ascii="Times New Roman" w:hAnsi="Times New Roman"/>
          <w:b w:val="false"/>
          <w:i w:val="false"/>
          <w:color w:val="000000"/>
          <w:sz w:val="28"/>
        </w:rPr>
        <w:t xml:space="preserve">Модуль «Спортивные игры». </w:t>
      </w:r>
    </w:p>
    <w:p>
      <w:pPr>
        <w:spacing w:before="0" w:after="0" w:line="264"/>
        <w:ind w:firstLine="600"/>
        <w:jc w:val="both"/>
      </w:pPr>
      <w:r>
        <w:rPr>
          <w:rFonts w:ascii="Times New Roman" w:hAnsi="Times New Roman"/>
          <w:b w:val="false"/>
          <w:i w:val="false"/>
          <w:color w:val="000000"/>
          <w:sz w:val="28"/>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pPr>
        <w:spacing w:before="0" w:after="0" w:line="264"/>
        <w:ind w:firstLine="600"/>
        <w:jc w:val="both"/>
      </w:pPr>
      <w:r>
        <w:rPr>
          <w:rFonts w:ascii="Times New Roman" w:hAnsi="Times New Roman"/>
          <w:b w:val="false"/>
          <w:i w:val="false"/>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pPr>
        <w:spacing w:before="0" w:after="0" w:line="264"/>
        <w:ind w:firstLine="600"/>
        <w:jc w:val="both"/>
      </w:pPr>
      <w:r>
        <w:rPr>
          <w:rFonts w:ascii="Times New Roman" w:hAnsi="Times New Roman"/>
          <w:b w:val="false"/>
          <w:i w:val="false"/>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pPr>
        <w:spacing w:before="0" w:after="0" w:line="264"/>
        <w:ind w:firstLine="600"/>
        <w:jc w:val="both"/>
      </w:pPr>
      <w:r>
        <w:rPr>
          <w:rFonts w:ascii="Times New Roman" w:hAnsi="Times New Roman"/>
          <w:b w:val="false"/>
          <w:i w:val="false"/>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pPr>
        <w:spacing w:before="0" w:after="0" w:line="264"/>
        <w:ind w:firstLine="600"/>
        <w:jc w:val="both"/>
      </w:pPr>
      <w:r>
        <w:rPr>
          <w:rFonts w:ascii="Times New Roman" w:hAnsi="Times New Roman"/>
          <w:b w:val="false"/>
          <w:i w:val="false"/>
          <w:color w:val="000000"/>
          <w:sz w:val="28"/>
        </w:rPr>
        <w:t>Модуль «Спорт».</w:t>
      </w:r>
    </w:p>
    <w:p>
      <w:pPr>
        <w:spacing w:before="0" w:after="0" w:line="264"/>
        <w:ind w:firstLine="600"/>
        <w:jc w:val="both"/>
      </w:pPr>
      <w:r>
        <w:rPr>
          <w:rFonts w:ascii="Times New Roman" w:hAnsi="Times New Roman"/>
          <w:b w:val="false"/>
          <w:i w:val="false"/>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pPr>
        <w:spacing w:before="0" w:after="0"/>
        <w:ind w:left="120"/>
        <w:jc w:val="left"/>
      </w:pPr>
      <w:bookmarkStart w:name="_Toc137567701" w:id="14"/>
      <w:bookmarkEnd w:id="14"/>
    </w:p>
    <w:p>
      <w:pPr>
        <w:spacing w:before="0" w:after="0"/>
        <w:ind w:left="120"/>
        <w:jc w:val="left"/>
      </w:pPr>
    </w:p>
    <w:p>
      <w:pPr>
        <w:spacing w:before="0" w:after="0"/>
        <w:ind w:left="120"/>
        <w:jc w:val="left"/>
      </w:pPr>
      <w:r>
        <w:rPr>
          <w:rFonts w:ascii="Times New Roman" w:hAnsi="Times New Roman"/>
          <w:b/>
          <w:i w:val="false"/>
          <w:color w:val="000000"/>
          <w:sz w:val="28"/>
        </w:rPr>
        <w:t>9 КЛАСС</w:t>
      </w:r>
    </w:p>
    <w:p>
      <w:pPr>
        <w:spacing w:before="0" w:after="0" w:line="264"/>
        <w:ind w:firstLine="600"/>
        <w:jc w:val="both"/>
      </w:pPr>
      <w:r>
        <w:rPr>
          <w:rFonts w:ascii="Times New Roman" w:hAnsi="Times New Roman"/>
          <w:b/>
          <w:i/>
          <w:color w:val="000000"/>
          <w:sz w:val="28"/>
        </w:rPr>
        <w:t>Знания о физической культуре.</w:t>
      </w:r>
    </w:p>
    <w:p>
      <w:pPr>
        <w:spacing w:before="0" w:after="0" w:line="264"/>
        <w:ind w:firstLine="600"/>
        <w:jc w:val="both"/>
      </w:pPr>
      <w:r>
        <w:rPr>
          <w:rFonts w:ascii="Times New Roman" w:hAnsi="Times New Roman"/>
          <w:b w:val="false"/>
          <w:i w:val="false"/>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pPr>
        <w:spacing w:before="0" w:after="0" w:line="264"/>
        <w:ind w:firstLine="600"/>
        <w:jc w:val="both"/>
      </w:pPr>
      <w:r>
        <w:rPr>
          <w:rFonts w:ascii="Times New Roman" w:hAnsi="Times New Roman"/>
          <w:b/>
          <w:i/>
          <w:color w:val="000000"/>
          <w:sz w:val="28"/>
        </w:rPr>
        <w:t>Способы самостоятельной деятельности.</w:t>
      </w:r>
    </w:p>
    <w:p>
      <w:pPr>
        <w:spacing w:before="0" w:after="0" w:line="264"/>
        <w:ind w:firstLine="600"/>
        <w:jc w:val="both"/>
      </w:pPr>
      <w:r>
        <w:rPr>
          <w:rFonts w:ascii="Times New Roman" w:hAnsi="Times New Roman"/>
          <w:b w:val="false"/>
          <w:i w:val="false"/>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pPr>
        <w:spacing w:before="0" w:after="0" w:line="264"/>
        <w:ind w:firstLine="600"/>
        <w:jc w:val="both"/>
      </w:pPr>
      <w:r>
        <w:rPr>
          <w:rFonts w:ascii="Times New Roman" w:hAnsi="Times New Roman"/>
          <w:b/>
          <w:i/>
          <w:color w:val="000000"/>
          <w:sz w:val="28"/>
        </w:rPr>
        <w:t xml:space="preserve">Физическое совершенствование. </w:t>
      </w:r>
    </w:p>
    <w:p>
      <w:pPr>
        <w:spacing w:before="0" w:after="0" w:line="264"/>
        <w:ind w:firstLine="600"/>
        <w:jc w:val="both"/>
      </w:pPr>
      <w:r>
        <w:rPr>
          <w:rFonts w:ascii="Times New Roman" w:hAnsi="Times New Roman"/>
          <w:b w:val="false"/>
          <w:i/>
          <w:color w:val="000000"/>
          <w:sz w:val="28"/>
        </w:rPr>
        <w:t>Физкультурно-оздоровительная деятельность.</w:t>
      </w:r>
    </w:p>
    <w:p>
      <w:pPr>
        <w:spacing w:before="0" w:after="0" w:line="264"/>
        <w:ind w:firstLine="600"/>
        <w:jc w:val="both"/>
      </w:pPr>
      <w:r>
        <w:rPr>
          <w:rFonts w:ascii="Times New Roman" w:hAnsi="Times New Roman"/>
          <w:b w:val="false"/>
          <w:i w:val="false"/>
          <w:color w:val="000000"/>
          <w:sz w:val="28"/>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pPr>
        <w:spacing w:before="0" w:after="0" w:line="264"/>
        <w:ind w:firstLine="600"/>
        <w:jc w:val="both"/>
      </w:pPr>
      <w:r>
        <w:rPr>
          <w:rFonts w:ascii="Times New Roman" w:hAnsi="Times New Roman"/>
          <w:b w:val="false"/>
          <w:i/>
          <w:color w:val="000000"/>
          <w:sz w:val="28"/>
        </w:rPr>
        <w:t xml:space="preserve">Спортивно-оздоровительная деятельность. </w:t>
      </w:r>
    </w:p>
    <w:p>
      <w:pPr>
        <w:spacing w:before="0" w:after="0" w:line="264"/>
        <w:ind w:firstLine="600"/>
        <w:jc w:val="both"/>
      </w:pPr>
      <w:r>
        <w:rPr>
          <w:rFonts w:ascii="Times New Roman" w:hAnsi="Times New Roman"/>
          <w:b w:val="false"/>
          <w:i w:val="false"/>
          <w:color w:val="000000"/>
          <w:sz w:val="28"/>
        </w:rPr>
        <w:t>Модуль «Гимнастика».</w:t>
      </w:r>
    </w:p>
    <w:p>
      <w:pPr>
        <w:spacing w:before="0" w:after="0" w:line="264"/>
        <w:ind w:firstLine="600"/>
        <w:jc w:val="both"/>
      </w:pPr>
      <w:r>
        <w:rPr>
          <w:rFonts w:ascii="Times New Roman" w:hAnsi="Times New Roman"/>
          <w:b w:val="false"/>
          <w:i w:val="false"/>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pPr>
        <w:spacing w:before="0" w:after="0" w:line="264"/>
        <w:ind w:firstLine="600"/>
        <w:jc w:val="both"/>
      </w:pPr>
      <w:r>
        <w:rPr>
          <w:rFonts w:ascii="Times New Roman" w:hAnsi="Times New Roman"/>
          <w:b w:val="false"/>
          <w:i w:val="false"/>
          <w:color w:val="000000"/>
          <w:sz w:val="28"/>
        </w:rPr>
        <w:t>Модуль «Лёгкая атлетика».</w:t>
      </w:r>
    </w:p>
    <w:p>
      <w:pPr>
        <w:spacing w:before="0" w:after="0" w:line="264"/>
        <w:ind w:firstLine="600"/>
        <w:jc w:val="both"/>
      </w:pPr>
      <w:r>
        <w:rPr>
          <w:rFonts w:ascii="Times New Roman" w:hAnsi="Times New Roman"/>
          <w:b w:val="false"/>
          <w:i w:val="false"/>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pPr>
        <w:spacing w:before="0" w:after="0" w:line="264"/>
        <w:ind w:firstLine="600"/>
        <w:jc w:val="both"/>
      </w:pPr>
      <w:r>
        <w:rPr>
          <w:rFonts w:ascii="Times New Roman" w:hAnsi="Times New Roman"/>
          <w:b w:val="false"/>
          <w:i w:val="false"/>
          <w:color w:val="000000"/>
          <w:sz w:val="28"/>
        </w:rPr>
        <w:t>Модуль «Зимние виды спорта».</w:t>
      </w:r>
    </w:p>
    <w:p>
      <w:pPr>
        <w:spacing w:before="0" w:after="0" w:line="264"/>
        <w:ind w:firstLine="600"/>
        <w:jc w:val="both"/>
      </w:pPr>
      <w:r>
        <w:rPr>
          <w:rFonts w:ascii="Times New Roman" w:hAnsi="Times New Roman"/>
          <w:b w:val="false"/>
          <w:i w:val="false"/>
          <w:color w:val="000000"/>
          <w:sz w:val="28"/>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pPr>
        <w:spacing w:before="0" w:after="0" w:line="264"/>
        <w:ind w:firstLine="600"/>
        <w:jc w:val="both"/>
      </w:pPr>
      <w:r>
        <w:rPr>
          <w:rFonts w:ascii="Times New Roman" w:hAnsi="Times New Roman"/>
          <w:b w:val="false"/>
          <w:i w:val="false"/>
          <w:color w:val="000000"/>
          <w:sz w:val="28"/>
        </w:rPr>
        <w:t>Модуль «Плавание».</w:t>
      </w:r>
    </w:p>
    <w:p>
      <w:pPr>
        <w:spacing w:before="0" w:after="0" w:line="264"/>
        <w:ind w:firstLine="600"/>
        <w:jc w:val="both"/>
      </w:pPr>
      <w:r>
        <w:rPr>
          <w:rFonts w:ascii="Times New Roman" w:hAnsi="Times New Roman"/>
          <w:b w:val="false"/>
          <w:i w:val="false"/>
          <w:color w:val="000000"/>
          <w:sz w:val="28"/>
        </w:rPr>
        <w:t>Брасс: подводящие упражнения и плавание в полной координации. Повороты при плавании брассом.</w:t>
      </w:r>
    </w:p>
    <w:p>
      <w:pPr>
        <w:spacing w:before="0" w:after="0" w:line="264"/>
        <w:ind w:firstLine="600"/>
        <w:jc w:val="both"/>
      </w:pPr>
      <w:r>
        <w:rPr>
          <w:rFonts w:ascii="Times New Roman" w:hAnsi="Times New Roman"/>
          <w:b w:val="false"/>
          <w:i w:val="false"/>
          <w:color w:val="000000"/>
          <w:sz w:val="28"/>
        </w:rPr>
        <w:t>Модуль «Спортивные игры».</w:t>
      </w:r>
    </w:p>
    <w:p>
      <w:pPr>
        <w:spacing w:before="0" w:after="0" w:line="264"/>
        <w:ind w:firstLine="600"/>
        <w:jc w:val="both"/>
      </w:pPr>
      <w:r>
        <w:rPr>
          <w:rFonts w:ascii="Times New Roman" w:hAnsi="Times New Roman"/>
          <w:b w:val="false"/>
          <w:i w:val="false"/>
          <w:color w:val="000000"/>
          <w:sz w:val="28"/>
        </w:rPr>
        <w:t>Баскетбол. Техническая подготовка в игровых действиях: ведение, передачи, приёмы и броски мяча на месте, в прыжке, после ведения.</w:t>
      </w:r>
    </w:p>
    <w:p>
      <w:pPr>
        <w:spacing w:before="0" w:after="0" w:line="264"/>
        <w:ind w:firstLine="600"/>
        <w:jc w:val="both"/>
      </w:pPr>
      <w:r>
        <w:rPr>
          <w:rFonts w:ascii="Times New Roman" w:hAnsi="Times New Roman"/>
          <w:b w:val="false"/>
          <w:i w:val="false"/>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pPr>
        <w:spacing w:before="0" w:after="0" w:line="264"/>
        <w:ind w:firstLine="600"/>
        <w:jc w:val="both"/>
      </w:pPr>
      <w:r>
        <w:rPr>
          <w:rFonts w:ascii="Times New Roman" w:hAnsi="Times New Roman"/>
          <w:b w:val="false"/>
          <w:i w:val="false"/>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pPr>
        <w:spacing w:before="0" w:after="0" w:line="264"/>
        <w:ind w:firstLine="600"/>
        <w:jc w:val="both"/>
      </w:pPr>
      <w:r>
        <w:rPr>
          <w:rFonts w:ascii="Times New Roman" w:hAnsi="Times New Roman"/>
          <w:b w:val="false"/>
          <w:i w:val="false"/>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pPr>
        <w:spacing w:before="0" w:after="0" w:line="264"/>
        <w:ind w:firstLine="600"/>
        <w:jc w:val="both"/>
      </w:pPr>
      <w:r>
        <w:rPr>
          <w:rFonts w:ascii="Times New Roman" w:hAnsi="Times New Roman"/>
          <w:b w:val="false"/>
          <w:i w:val="false"/>
          <w:color w:val="000000"/>
          <w:sz w:val="28"/>
        </w:rPr>
        <w:t>Модуль «Спорт».</w:t>
      </w:r>
    </w:p>
    <w:p>
      <w:pPr>
        <w:spacing w:before="0" w:after="0" w:line="264"/>
        <w:ind w:firstLine="600"/>
        <w:jc w:val="both"/>
      </w:pPr>
      <w:r>
        <w:rPr>
          <w:rFonts w:ascii="Times New Roman" w:hAnsi="Times New Roman"/>
          <w:b w:val="false"/>
          <w:i w:val="false"/>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pPr>
        <w:spacing w:before="0" w:after="0" w:line="264"/>
        <w:ind w:firstLine="600"/>
        <w:jc w:val="both"/>
      </w:pPr>
      <w:r>
        <w:rPr>
          <w:rFonts w:ascii="Times New Roman" w:hAnsi="Times New Roman"/>
          <w:b/>
          <w:i/>
          <w:color w:val="000000"/>
          <w:sz w:val="28"/>
        </w:rPr>
        <w:t>Программа вариативного модуля «Базовая физическая подготовка».</w:t>
      </w:r>
    </w:p>
    <w:p>
      <w:pPr>
        <w:spacing w:before="0" w:after="0" w:line="264"/>
        <w:ind w:firstLine="600"/>
        <w:jc w:val="both"/>
      </w:pPr>
      <w:r>
        <w:rPr>
          <w:rFonts w:ascii="Times New Roman" w:hAnsi="Times New Roman"/>
          <w:b w:val="false"/>
          <w:i/>
          <w:color w:val="000000"/>
          <w:sz w:val="28"/>
        </w:rPr>
        <w:t>Развитие силовых способностей.</w:t>
      </w:r>
    </w:p>
    <w:p>
      <w:pPr>
        <w:spacing w:before="0" w:after="0" w:line="264"/>
        <w:ind w:firstLine="600"/>
        <w:jc w:val="both"/>
      </w:pPr>
      <w:r>
        <w:rPr>
          <w:rFonts w:ascii="Times New Roman" w:hAnsi="Times New Roman"/>
          <w:b w:val="false"/>
          <w:i w:val="false"/>
          <w:color w:val="000000"/>
          <w:sz w:val="28"/>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pPr>
        <w:spacing w:before="0" w:after="0" w:line="264"/>
        <w:ind w:firstLine="600"/>
        <w:jc w:val="both"/>
      </w:pPr>
      <w:r>
        <w:rPr>
          <w:rFonts w:ascii="Times New Roman" w:hAnsi="Times New Roman"/>
          <w:b w:val="false"/>
          <w:i/>
          <w:color w:val="000000"/>
          <w:sz w:val="28"/>
        </w:rPr>
        <w:t>Развитие скоростных способностей.</w:t>
      </w:r>
    </w:p>
    <w:p>
      <w:pPr>
        <w:spacing w:before="0" w:after="0" w:line="264"/>
        <w:ind w:firstLine="600"/>
        <w:jc w:val="both"/>
      </w:pPr>
      <w:r>
        <w:rPr>
          <w:rFonts w:ascii="Times New Roman" w:hAnsi="Times New Roman"/>
          <w:b w:val="false"/>
          <w:i w:val="false"/>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pPr>
        <w:spacing w:before="0" w:after="0" w:line="264"/>
        <w:ind w:firstLine="600"/>
        <w:jc w:val="both"/>
      </w:pPr>
      <w:r>
        <w:rPr>
          <w:rFonts w:ascii="Times New Roman" w:hAnsi="Times New Roman"/>
          <w:b w:val="false"/>
          <w:i/>
          <w:color w:val="000000"/>
          <w:sz w:val="28"/>
        </w:rPr>
        <w:t>Развитие выносливости.</w:t>
      </w:r>
    </w:p>
    <w:p>
      <w:pPr>
        <w:spacing w:before="0" w:after="0" w:line="264"/>
        <w:ind w:firstLine="600"/>
        <w:jc w:val="both"/>
      </w:pPr>
      <w:r>
        <w:rPr>
          <w:rFonts w:ascii="Times New Roman" w:hAnsi="Times New Roman"/>
          <w:b w:val="false"/>
          <w:i w:val="false"/>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pPr>
        <w:spacing w:before="0" w:after="0" w:line="264"/>
        <w:ind w:firstLine="600"/>
        <w:jc w:val="both"/>
      </w:pPr>
      <w:r>
        <w:rPr>
          <w:rFonts w:ascii="Times New Roman" w:hAnsi="Times New Roman"/>
          <w:b w:val="false"/>
          <w:i/>
          <w:color w:val="000000"/>
          <w:sz w:val="28"/>
        </w:rPr>
        <w:t>Развитие координации движений.</w:t>
      </w:r>
    </w:p>
    <w:p>
      <w:pPr>
        <w:spacing w:before="0" w:after="0" w:line="264"/>
        <w:ind w:firstLine="600"/>
        <w:jc w:val="both"/>
      </w:pPr>
      <w:r>
        <w:rPr>
          <w:rFonts w:ascii="Times New Roman" w:hAnsi="Times New Roman"/>
          <w:b w:val="false"/>
          <w:i w:val="false"/>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pPr>
        <w:spacing w:before="0" w:after="0" w:line="264"/>
        <w:ind w:firstLine="600"/>
        <w:jc w:val="both"/>
      </w:pPr>
      <w:r>
        <w:rPr>
          <w:rFonts w:ascii="Times New Roman" w:hAnsi="Times New Roman"/>
          <w:b w:val="false"/>
          <w:i/>
          <w:color w:val="000000"/>
          <w:sz w:val="28"/>
        </w:rPr>
        <w:t>Развитие гибкости.</w:t>
      </w:r>
    </w:p>
    <w:p>
      <w:pPr>
        <w:spacing w:before="0" w:after="0" w:line="264"/>
        <w:ind w:firstLine="600"/>
        <w:jc w:val="both"/>
      </w:pPr>
      <w:r>
        <w:rPr>
          <w:rFonts w:ascii="Times New Roman" w:hAnsi="Times New Roman"/>
          <w:b w:val="false"/>
          <w:i w:val="false"/>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pPr>
        <w:spacing w:before="0" w:after="0" w:line="264"/>
        <w:ind w:firstLine="600"/>
        <w:jc w:val="both"/>
      </w:pPr>
      <w:r>
        <w:rPr>
          <w:rFonts w:ascii="Times New Roman" w:hAnsi="Times New Roman"/>
          <w:b w:val="false"/>
          <w:i/>
          <w:color w:val="000000"/>
          <w:sz w:val="28"/>
        </w:rPr>
        <w:t>Упражнения культурно-этнической направленности.</w:t>
      </w:r>
    </w:p>
    <w:p>
      <w:pPr>
        <w:spacing w:before="0" w:after="0" w:line="264"/>
        <w:ind w:firstLine="600"/>
        <w:jc w:val="both"/>
      </w:pPr>
      <w:r>
        <w:rPr>
          <w:rFonts w:ascii="Times New Roman" w:hAnsi="Times New Roman"/>
          <w:b w:val="false"/>
          <w:i w:val="false"/>
          <w:color w:val="000000"/>
          <w:sz w:val="28"/>
        </w:rPr>
        <w:t xml:space="preserve">Сюжетно-образные и обрядовые игры. Технические действия национальных видов спорта. </w:t>
      </w:r>
    </w:p>
    <w:p>
      <w:pPr>
        <w:spacing w:before="0" w:after="0" w:line="264"/>
        <w:ind w:firstLine="600"/>
        <w:jc w:val="both"/>
      </w:pPr>
      <w:r>
        <w:rPr>
          <w:rFonts w:ascii="Times New Roman" w:hAnsi="Times New Roman"/>
          <w:b w:val="false"/>
          <w:i/>
          <w:color w:val="000000"/>
          <w:sz w:val="28"/>
        </w:rPr>
        <w:t>Специальная физическая подготовка.</w:t>
      </w:r>
    </w:p>
    <w:p>
      <w:pPr>
        <w:spacing w:before="0" w:after="0" w:line="264"/>
        <w:ind w:firstLine="600"/>
        <w:jc w:val="both"/>
      </w:pPr>
      <w:r>
        <w:rPr>
          <w:rFonts w:ascii="Times New Roman" w:hAnsi="Times New Roman"/>
          <w:b w:val="false"/>
          <w:i w:val="false"/>
          <w:color w:val="000000"/>
          <w:sz w:val="28"/>
        </w:rPr>
        <w:t>Модуль «Гимнастика».</w:t>
      </w:r>
    </w:p>
    <w:p>
      <w:pPr>
        <w:spacing w:before="0" w:after="0" w:line="264"/>
        <w:ind w:firstLine="600"/>
        <w:jc w:val="both"/>
      </w:pPr>
      <w:r>
        <w:rPr>
          <w:rFonts w:ascii="Times New Roman" w:hAnsi="Times New Roman"/>
          <w:b w:val="false"/>
          <w:i w:val="false"/>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pPr>
        <w:spacing w:before="0" w:after="0" w:line="264"/>
        <w:ind w:firstLine="600"/>
        <w:jc w:val="both"/>
      </w:pPr>
      <w:r>
        <w:rPr>
          <w:rFonts w:ascii="Times New Roman" w:hAnsi="Times New Roman"/>
          <w:b w:val="false"/>
          <w:i w:val="false"/>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pPr>
        <w:spacing w:before="0" w:after="0" w:line="264"/>
        <w:ind w:firstLine="600"/>
        <w:jc w:val="both"/>
      </w:pPr>
      <w:r>
        <w:rPr>
          <w:rFonts w:ascii="Times New Roman" w:hAnsi="Times New Roman"/>
          <w:b w:val="false"/>
          <w:i w:val="false"/>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pPr>
        <w:spacing w:before="0" w:after="0" w:line="264"/>
        <w:ind w:firstLine="600"/>
        <w:jc w:val="both"/>
      </w:pPr>
      <w:r>
        <w:rPr>
          <w:rFonts w:ascii="Times New Roman" w:hAnsi="Times New Roman"/>
          <w:b w:val="false"/>
          <w:i w:val="false"/>
          <w:color w:val="000000"/>
          <w:sz w:val="28"/>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pPr>
        <w:spacing w:before="0" w:after="0" w:line="264"/>
        <w:ind w:firstLine="600"/>
        <w:jc w:val="both"/>
      </w:pPr>
      <w:r>
        <w:rPr>
          <w:rFonts w:ascii="Times New Roman" w:hAnsi="Times New Roman"/>
          <w:b w:val="false"/>
          <w:i w:val="false"/>
          <w:color w:val="000000"/>
          <w:sz w:val="28"/>
        </w:rPr>
        <w:t>Модуль «Лёгкая атлетика».</w:t>
      </w:r>
    </w:p>
    <w:p>
      <w:pPr>
        <w:spacing w:before="0" w:after="0" w:line="264"/>
        <w:ind w:firstLine="600"/>
        <w:jc w:val="both"/>
      </w:pPr>
      <w:r>
        <w:rPr>
          <w:rFonts w:ascii="Times New Roman" w:hAnsi="Times New Roman"/>
          <w:b w:val="false"/>
          <w:i w:val="false"/>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pPr>
        <w:spacing w:before="0" w:after="0" w:line="264"/>
        <w:ind w:firstLine="600"/>
        <w:jc w:val="both"/>
      </w:pPr>
      <w:r>
        <w:rPr>
          <w:rFonts w:ascii="Times New Roman" w:hAnsi="Times New Roman"/>
          <w:b w:val="false"/>
          <w:i w:val="false"/>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pPr>
        <w:spacing w:before="0" w:after="0" w:line="264"/>
        <w:ind w:firstLine="600"/>
        <w:jc w:val="both"/>
      </w:pPr>
      <w:r>
        <w:rPr>
          <w:rFonts w:ascii="Times New Roman" w:hAnsi="Times New Roman"/>
          <w:b w:val="false"/>
          <w:i w:val="false"/>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pPr>
        <w:spacing w:before="0" w:after="0" w:line="264"/>
        <w:ind w:firstLine="600"/>
        <w:jc w:val="both"/>
      </w:pPr>
      <w:r>
        <w:rPr>
          <w:rFonts w:ascii="Times New Roman" w:hAnsi="Times New Roman"/>
          <w:b w:val="false"/>
          <w:i w:val="false"/>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pPr>
        <w:spacing w:before="0" w:after="0" w:line="264"/>
        <w:ind w:firstLine="600"/>
        <w:jc w:val="both"/>
      </w:pPr>
      <w:r>
        <w:rPr>
          <w:rFonts w:ascii="Times New Roman" w:hAnsi="Times New Roman"/>
          <w:b w:val="false"/>
          <w:i w:val="false"/>
          <w:color w:val="000000"/>
          <w:sz w:val="28"/>
        </w:rPr>
        <w:t>Модуль «Зимние виды спорта».</w:t>
      </w:r>
    </w:p>
    <w:p>
      <w:pPr>
        <w:spacing w:before="0" w:after="0" w:line="264"/>
        <w:ind w:firstLine="600"/>
        <w:jc w:val="both"/>
      </w:pPr>
      <w:r>
        <w:rPr>
          <w:rFonts w:ascii="Times New Roman" w:hAnsi="Times New Roman"/>
          <w:b w:val="false"/>
          <w:i w:val="false"/>
          <w:color w:val="000000"/>
          <w:sz w:val="28"/>
        </w:rPr>
        <w:t xml:space="preserve">Развитие выносливости. Передвижения на лыжах с равномерной скоростью в режимах умеренной, большой и субмаксимальной интенсивности,с соревновательной скоростью. </w:t>
      </w:r>
    </w:p>
    <w:p>
      <w:pPr>
        <w:spacing w:before="0" w:after="0" w:line="264"/>
        <w:ind w:firstLine="600"/>
        <w:jc w:val="both"/>
      </w:pPr>
      <w:r>
        <w:rPr>
          <w:rFonts w:ascii="Times New Roman" w:hAnsi="Times New Roman"/>
          <w:b w:val="false"/>
          <w:i w:val="false"/>
          <w:color w:val="000000"/>
          <w:sz w:val="28"/>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pPr>
        <w:spacing w:before="0" w:after="0" w:line="264"/>
        <w:ind w:firstLine="600"/>
        <w:jc w:val="both"/>
      </w:pPr>
      <w:r>
        <w:rPr>
          <w:rFonts w:ascii="Times New Roman" w:hAnsi="Times New Roman"/>
          <w:b w:val="false"/>
          <w:i w:val="false"/>
          <w:color w:val="000000"/>
          <w:sz w:val="28"/>
        </w:rPr>
        <w:t>Развитие координации. Упражнения в поворотах и спусках на лыжах, проезд через «ворота» и преодоление небольших трамплинов.</w:t>
      </w:r>
    </w:p>
    <w:p>
      <w:pPr>
        <w:spacing w:before="0" w:after="0" w:line="264"/>
        <w:ind w:firstLine="600"/>
        <w:jc w:val="both"/>
      </w:pPr>
      <w:r>
        <w:rPr>
          <w:rFonts w:ascii="Times New Roman" w:hAnsi="Times New Roman"/>
          <w:b w:val="false"/>
          <w:i w:val="false"/>
          <w:color w:val="000000"/>
          <w:sz w:val="28"/>
        </w:rPr>
        <w:t>Модуль «Спортивные игры».</w:t>
      </w:r>
    </w:p>
    <w:p>
      <w:pPr>
        <w:spacing w:before="0" w:after="0" w:line="264"/>
        <w:ind w:firstLine="600"/>
        <w:jc w:val="both"/>
      </w:pPr>
      <w:r>
        <w:rPr>
          <w:rFonts w:ascii="Times New Roman" w:hAnsi="Times New Roman"/>
          <w:b w:val="false"/>
          <w:i w:val="false"/>
          <w:color w:val="000000"/>
          <w:sz w:val="28"/>
        </w:rPr>
        <w:t>Баскетбол.</w:t>
      </w:r>
    </w:p>
    <w:p>
      <w:pPr>
        <w:spacing w:before="0" w:after="0" w:line="264"/>
        <w:ind w:firstLine="600"/>
        <w:jc w:val="both"/>
      </w:pPr>
      <w:r>
        <w:rPr>
          <w:rFonts w:ascii="Times New Roman" w:hAnsi="Times New Roman"/>
          <w:b w:val="false"/>
          <w:i w:val="false"/>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pPr>
        <w:spacing w:before="0" w:after="0" w:line="264"/>
        <w:ind w:firstLine="600"/>
        <w:jc w:val="both"/>
      </w:pPr>
      <w:r>
        <w:rPr>
          <w:rFonts w:ascii="Times New Roman" w:hAnsi="Times New Roman"/>
          <w:b w:val="false"/>
          <w:i w:val="false"/>
          <w:color w:val="000000"/>
          <w:sz w:val="28"/>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pPr>
        <w:spacing w:before="0" w:after="0" w:line="264"/>
        <w:ind w:firstLine="600"/>
        <w:jc w:val="both"/>
      </w:pPr>
      <w:r>
        <w:rPr>
          <w:rFonts w:ascii="Times New Roman" w:hAnsi="Times New Roman"/>
          <w:b w:val="false"/>
          <w:i w:val="false"/>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pPr>
        <w:spacing w:before="0" w:after="0" w:line="264"/>
        <w:ind w:firstLine="600"/>
        <w:jc w:val="both"/>
      </w:pPr>
      <w:r>
        <w:rPr>
          <w:rFonts w:ascii="Times New Roman" w:hAnsi="Times New Roman"/>
          <w:b w:val="false"/>
          <w:i w:val="false"/>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pPr>
        <w:spacing w:before="0" w:after="0" w:line="264"/>
        <w:ind w:firstLine="600"/>
        <w:jc w:val="both"/>
      </w:pPr>
      <w:r>
        <w:rPr>
          <w:rFonts w:ascii="Times New Roman" w:hAnsi="Times New Roman"/>
          <w:b w:val="false"/>
          <w:i w:val="false"/>
          <w:color w:val="000000"/>
          <w:sz w:val="28"/>
        </w:rPr>
        <w:t>Футбол.</w:t>
      </w:r>
    </w:p>
    <w:p>
      <w:pPr>
        <w:spacing w:before="0" w:after="0" w:line="264"/>
        <w:ind w:firstLine="600"/>
        <w:jc w:val="both"/>
      </w:pPr>
      <w:r>
        <w:rPr>
          <w:rFonts w:ascii="Times New Roman" w:hAnsi="Times New Roman"/>
          <w:b w:val="false"/>
          <w:i w:val="false"/>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pPr>
        <w:spacing w:before="0" w:after="0" w:line="264"/>
        <w:ind w:firstLine="600"/>
        <w:jc w:val="both"/>
      </w:pPr>
      <w:r>
        <w:rPr>
          <w:rFonts w:ascii="Times New Roman" w:hAnsi="Times New Roman"/>
          <w:b w:val="false"/>
          <w:i w:val="false"/>
          <w:color w:val="000000"/>
          <w:sz w:val="28"/>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pPr>
        <w:spacing w:before="0" w:after="0" w:line="264"/>
        <w:ind w:firstLine="600"/>
        <w:jc w:val="both"/>
      </w:pPr>
      <w:r>
        <w:rPr>
          <w:rFonts w:ascii="Times New Roman" w:hAnsi="Times New Roman"/>
          <w:b w:val="false"/>
          <w:i w:val="false"/>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bookmarkStart w:name="block-30482825" w:id="15"/>
    <w:p>
      <w:pPr>
        <w:sectPr>
          <w:pgSz w:w="11906" w:h="16383" w:orient="portrait"/>
        </w:sectPr>
      </w:pPr>
    </w:p>
    <w:bookmarkEnd w:id="15"/>
    <w:bookmarkEnd w:id="9"/>
    <w:bookmarkStart w:name="block-30482827" w:id="16"/>
    <w:p>
      <w:pPr>
        <w:spacing w:before="0" w:after="0" w:line="264"/>
        <w:ind w:left="120"/>
        <w:jc w:val="both"/>
      </w:pPr>
      <w:bookmarkStart w:name="_Toc137548640" w:id="17"/>
      <w:bookmarkEnd w:id="17"/>
      <w:r>
        <w:rPr>
          <w:rFonts w:ascii="Times New Roman" w:hAnsi="Times New Roman"/>
          <w:b/>
          <w:i w:val="false"/>
          <w:color w:val="000000"/>
          <w:sz w:val="28"/>
        </w:rPr>
        <w:t>ПЛАНИРУЕМЫЕ РЕЗУЛЬТАТЫ ОСВОЕНИЯ ПРОГРАММЫ ПО ФИЗИЧЕСКОЙ КУЛЬТУРЕ НА УРОВНЕ НАЧАЛЬНОГО ОБЩЕГО ОБРАЗОВАНИЯ</w:t>
      </w:r>
    </w:p>
    <w:p>
      <w:pPr>
        <w:spacing w:before="0" w:after="0"/>
        <w:ind w:left="120"/>
        <w:jc w:val="left"/>
      </w:pPr>
      <w:bookmarkStart w:name="_Toc137548641" w:id="18"/>
      <w:bookmarkEnd w:id="18"/>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pPr>
        <w:spacing w:before="0" w:after="0" w:line="264"/>
        <w:ind w:firstLine="600"/>
        <w:jc w:val="both"/>
      </w:pPr>
      <w:r>
        <w:rPr>
          <w:rFonts w:ascii="Times New Roman" w:hAnsi="Times New Roman"/>
          <w:b w:val="false"/>
          <w:i w:val="false"/>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pPr>
        <w:spacing w:before="0" w:after="0" w:line="264"/>
        <w:ind w:firstLine="600"/>
        <w:jc w:val="both"/>
      </w:pPr>
      <w:r>
        <w:rPr>
          <w:rFonts w:ascii="Times New Roman" w:hAnsi="Times New Roman"/>
          <w:b w:val="false"/>
          <w:i w:val="false"/>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pPr>
        <w:spacing w:before="0" w:after="0" w:line="264"/>
        <w:ind w:firstLine="600"/>
        <w:jc w:val="both"/>
      </w:pPr>
      <w:r>
        <w:rPr>
          <w:rFonts w:ascii="Times New Roman" w:hAnsi="Times New Roman"/>
          <w:b w:val="false"/>
          <w:i w:val="false"/>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pPr>
        <w:spacing w:before="0" w:after="0" w:line="264"/>
        <w:ind w:firstLine="600"/>
        <w:jc w:val="both"/>
      </w:pPr>
      <w:r>
        <w:rPr>
          <w:rFonts w:ascii="Times New Roman" w:hAnsi="Times New Roman"/>
          <w:b w:val="false"/>
          <w:i w:val="false"/>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pPr>
        <w:spacing w:before="0" w:after="0" w:line="264"/>
        <w:ind w:firstLine="600"/>
        <w:jc w:val="both"/>
      </w:pPr>
      <w:r>
        <w:rPr>
          <w:rFonts w:ascii="Times New Roman" w:hAnsi="Times New Roman"/>
          <w:b w:val="false"/>
          <w:i w:val="false"/>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pPr>
        <w:spacing w:before="0" w:after="0" w:line="264"/>
        <w:ind w:firstLine="600"/>
        <w:jc w:val="both"/>
      </w:pPr>
      <w:r>
        <w:rPr>
          <w:rFonts w:ascii="Times New Roman" w:hAnsi="Times New Roman"/>
          <w:b w:val="false"/>
          <w:i w:val="false"/>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pPr>
        <w:spacing w:before="0" w:after="0" w:line="264"/>
        <w:ind w:firstLine="600"/>
        <w:jc w:val="both"/>
      </w:pPr>
      <w:r>
        <w:rPr>
          <w:rFonts w:ascii="Times New Roman" w:hAnsi="Times New Roman"/>
          <w:b w:val="false"/>
          <w:i w:val="false"/>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pPr>
        <w:spacing w:before="0" w:after="0" w:line="264"/>
        <w:ind w:firstLine="600"/>
        <w:jc w:val="both"/>
      </w:pPr>
      <w:r>
        <w:rPr>
          <w:rFonts w:ascii="Times New Roman" w:hAnsi="Times New Roman"/>
          <w:b w:val="false"/>
          <w:i w:val="false"/>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pPr>
        <w:spacing w:before="0" w:after="0" w:line="264"/>
        <w:ind w:firstLine="600"/>
        <w:jc w:val="both"/>
      </w:pPr>
      <w:r>
        <w:rPr>
          <w:rFonts w:ascii="Times New Roman" w:hAnsi="Times New Roman"/>
          <w:b w:val="false"/>
          <w:i w:val="false"/>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pPr>
        <w:spacing w:before="0" w:after="0" w:line="264"/>
        <w:ind w:firstLine="600"/>
        <w:jc w:val="both"/>
      </w:pPr>
      <w:r>
        <w:rPr>
          <w:rFonts w:ascii="Times New Roman" w:hAnsi="Times New Roman"/>
          <w:b w:val="false"/>
          <w:i w:val="false"/>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pPr>
        <w:spacing w:before="0" w:after="0" w:line="264"/>
        <w:ind w:firstLine="600"/>
        <w:jc w:val="both"/>
      </w:pPr>
      <w:r>
        <w:rPr>
          <w:rFonts w:ascii="Times New Roman" w:hAnsi="Times New Roman"/>
          <w:b w:val="false"/>
          <w:i w:val="false"/>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pPr>
        <w:spacing w:before="0" w:after="0" w:line="264"/>
        <w:ind w:firstLine="600"/>
        <w:jc w:val="both"/>
      </w:pPr>
      <w:r>
        <w:rPr>
          <w:rFonts w:ascii="Times New Roman" w:hAnsi="Times New Roman"/>
          <w:b w:val="false"/>
          <w:i w:val="false"/>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pPr>
        <w:spacing w:before="0" w:after="0" w:line="264"/>
        <w:ind w:firstLine="600"/>
        <w:jc w:val="both"/>
      </w:pPr>
      <w:r>
        <w:rPr>
          <w:rFonts w:ascii="Times New Roman" w:hAnsi="Times New Roman"/>
          <w:b w:val="false"/>
          <w:i w:val="false"/>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pPr>
        <w:spacing w:before="0" w:after="0" w:line="264"/>
        <w:ind w:firstLine="600"/>
        <w:jc w:val="both"/>
      </w:pPr>
      <w:r>
        <w:rPr>
          <w:rFonts w:ascii="Times New Roman" w:hAnsi="Times New Roman"/>
          <w:b w:val="false"/>
          <w:i w:val="false"/>
          <w:color w:val="000000"/>
          <w:sz w:val="28"/>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w:t>
      </w:r>
      <w:r>
        <w:rPr>
          <w:rFonts w:ascii="Times New Roman" w:hAnsi="Times New Roman"/>
          <w:b w:val="false"/>
          <w:i w:val="false"/>
          <w:color w:val="000000"/>
          <w:sz w:val="28"/>
        </w:rPr>
        <w:t>деятельности, общении со сверстниками, публичных выступлениях и дискуссиях.</w:t>
      </w:r>
    </w:p>
    <w:p>
      <w:pPr>
        <w:spacing w:before="0" w:after="0"/>
        <w:ind w:left="120"/>
        <w:jc w:val="left"/>
      </w:pPr>
      <w:bookmarkStart w:name="_Toc137567704" w:id="19"/>
      <w:bookmarkEnd w:id="19"/>
    </w:p>
    <w:p>
      <w:pPr>
        <w:spacing w:before="0" w:after="0" w:line="264"/>
        <w:ind w:left="120"/>
        <w:jc w:val="left"/>
      </w:pPr>
    </w:p>
    <w:p>
      <w:pPr>
        <w:spacing w:before="0" w:after="0" w:line="264"/>
        <w:ind w:left="120"/>
        <w:jc w:val="left"/>
      </w:pPr>
      <w:r>
        <w:rPr>
          <w:rFonts w:ascii="Times New Roman" w:hAnsi="Times New Roman"/>
          <w:b/>
          <w:i w:val="false"/>
          <w:color w:val="000000"/>
          <w:sz w:val="28"/>
        </w:rPr>
        <w:t>МЕТАПРЕДМЕТНЫЕ РЕЗУЛЬТАТЫ</w:t>
      </w:r>
    </w:p>
    <w:p>
      <w:pPr>
        <w:spacing w:before="0" w:after="0" w:line="264"/>
        <w:ind w:firstLine="600"/>
        <w:jc w:val="both"/>
      </w:pPr>
      <w:bookmarkStart w:name="_Toc134720971" w:id="20"/>
      <w:bookmarkEnd w:id="20"/>
      <w:r>
        <w:rPr>
          <w:rFonts w:ascii="Times New Roman" w:hAnsi="Times New Roman"/>
          <w:b w:val="false"/>
          <w:i w:val="false"/>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универсальные познавательные учебные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pPr>
        <w:spacing w:before="0" w:after="0" w:line="264"/>
        <w:ind w:firstLine="600"/>
        <w:jc w:val="both"/>
      </w:pPr>
      <w:r>
        <w:rPr>
          <w:rFonts w:ascii="Times New Roman" w:hAnsi="Times New Roman"/>
          <w:b w:val="false"/>
          <w:i w:val="false"/>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pPr>
        <w:spacing w:before="0" w:after="0" w:line="264"/>
        <w:ind w:firstLine="600"/>
        <w:jc w:val="both"/>
      </w:pPr>
      <w:r>
        <w:rPr>
          <w:rFonts w:ascii="Times New Roman" w:hAnsi="Times New Roman"/>
          <w:b w:val="false"/>
          <w:i w:val="false"/>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pPr>
        <w:spacing w:before="0" w:after="0" w:line="264"/>
        <w:ind w:firstLine="600"/>
        <w:jc w:val="both"/>
      </w:pPr>
      <w:r>
        <w:rPr>
          <w:rFonts w:ascii="Times New Roman" w:hAnsi="Times New Roman"/>
          <w:b w:val="false"/>
          <w:i w:val="false"/>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pPr>
        <w:spacing w:before="0" w:after="0" w:line="264"/>
        <w:ind w:firstLine="600"/>
        <w:jc w:val="both"/>
      </w:pPr>
      <w:r>
        <w:rPr>
          <w:rFonts w:ascii="Times New Roman" w:hAnsi="Times New Roman"/>
          <w:b w:val="false"/>
          <w:i w:val="false"/>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pPr>
        <w:spacing w:before="0" w:after="0" w:line="264"/>
        <w:ind w:firstLine="600"/>
        <w:jc w:val="both"/>
      </w:pPr>
      <w:r>
        <w:rPr>
          <w:rFonts w:ascii="Times New Roman" w:hAnsi="Times New Roman"/>
          <w:b w:val="false"/>
          <w:i w:val="false"/>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pPr>
        <w:spacing w:before="0" w:after="0" w:line="264"/>
        <w:ind w:firstLine="600"/>
        <w:jc w:val="both"/>
      </w:pPr>
      <w:r>
        <w:rPr>
          <w:rFonts w:ascii="Times New Roman" w:hAnsi="Times New Roman"/>
          <w:b w:val="false"/>
          <w:i w:val="false"/>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pPr>
        <w:spacing w:before="0" w:after="0" w:line="264"/>
        <w:ind w:firstLine="600"/>
        <w:jc w:val="both"/>
      </w:pPr>
      <w:r>
        <w:rPr>
          <w:rFonts w:ascii="Times New Roman" w:hAnsi="Times New Roman"/>
          <w:b w:val="false"/>
          <w:i w:val="false"/>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pPr>
        <w:spacing w:before="0" w:after="0" w:line="264"/>
        <w:ind w:firstLine="600"/>
        <w:jc w:val="both"/>
      </w:pPr>
      <w:r>
        <w:rPr>
          <w:rFonts w:ascii="Times New Roman" w:hAnsi="Times New Roman"/>
          <w:b w:val="false"/>
          <w:i w:val="false"/>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универсальные коммуникативные учебные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pPr>
        <w:spacing w:before="0" w:after="0" w:line="264"/>
        <w:ind w:firstLine="600"/>
        <w:jc w:val="both"/>
      </w:pPr>
      <w:r>
        <w:rPr>
          <w:rFonts w:ascii="Times New Roman" w:hAnsi="Times New Roman"/>
          <w:b w:val="false"/>
          <w:i w:val="false"/>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pPr>
        <w:spacing w:before="0" w:after="0" w:line="264"/>
        <w:ind w:firstLine="600"/>
        <w:jc w:val="both"/>
      </w:pPr>
      <w:r>
        <w:rPr>
          <w:rFonts w:ascii="Times New Roman" w:hAnsi="Times New Roman"/>
          <w:b w:val="false"/>
          <w:i w:val="false"/>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pPr>
        <w:spacing w:before="0" w:after="0" w:line="264"/>
        <w:ind w:firstLine="600"/>
        <w:jc w:val="both"/>
      </w:pPr>
      <w:r>
        <w:rPr>
          <w:rFonts w:ascii="Times New Roman" w:hAnsi="Times New Roman"/>
          <w:b w:val="false"/>
          <w:i w:val="false"/>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pPr>
        <w:spacing w:before="0" w:after="0" w:line="264"/>
        <w:ind w:firstLine="600"/>
        <w:jc w:val="both"/>
      </w:pPr>
      <w:r>
        <w:rPr>
          <w:rFonts w:ascii="Times New Roman" w:hAnsi="Times New Roman"/>
          <w:b w:val="false"/>
          <w:i w:val="false"/>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pPr>
        <w:spacing w:before="0" w:after="0" w:line="264"/>
        <w:ind w:firstLine="600"/>
        <w:jc w:val="both"/>
      </w:pPr>
      <w:r>
        <w:rPr>
          <w:rFonts w:ascii="Times New Roman" w:hAnsi="Times New Roman"/>
          <w:b w:val="false"/>
          <w:i w:val="false"/>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pPr>
        <w:spacing w:before="0" w:after="0" w:line="264"/>
        <w:ind w:firstLine="600"/>
        <w:jc w:val="both"/>
      </w:pPr>
      <w:r>
        <w:rPr>
          <w:rFonts w:ascii="Times New Roman" w:hAnsi="Times New Roman"/>
          <w:b w:val="false"/>
          <w:i w:val="false"/>
          <w:color w:val="000000"/>
          <w:sz w:val="28"/>
        </w:rPr>
        <w:t xml:space="preserve">У обучающегося будут сформированы следующие </w:t>
      </w:r>
      <w:r>
        <w:rPr>
          <w:rFonts w:ascii="Times New Roman" w:hAnsi="Times New Roman"/>
          <w:b/>
          <w:i w:val="false"/>
          <w:color w:val="000000"/>
          <w:sz w:val="28"/>
        </w:rPr>
        <w:t>универсальные регулятивные учебные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pPr>
        <w:spacing w:before="0" w:after="0" w:line="264"/>
        <w:ind w:firstLine="600"/>
        <w:jc w:val="both"/>
      </w:pPr>
      <w:r>
        <w:rPr>
          <w:rFonts w:ascii="Times New Roman" w:hAnsi="Times New Roman"/>
          <w:b w:val="false"/>
          <w:i w:val="false"/>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pPr>
        <w:spacing w:before="0" w:after="0" w:line="264"/>
        <w:ind w:firstLine="600"/>
        <w:jc w:val="both"/>
      </w:pPr>
      <w:r>
        <w:rPr>
          <w:rFonts w:ascii="Times New Roman" w:hAnsi="Times New Roman"/>
          <w:b w:val="false"/>
          <w:i w:val="false"/>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pPr>
        <w:spacing w:before="0" w:after="0" w:line="264"/>
        <w:ind w:firstLine="600"/>
        <w:jc w:val="both"/>
      </w:pPr>
      <w:r>
        <w:rPr>
          <w:rFonts w:ascii="Times New Roman" w:hAnsi="Times New Roman"/>
          <w:b w:val="false"/>
          <w:i w:val="false"/>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pPr>
        <w:spacing w:before="0" w:after="0" w:line="264"/>
        <w:ind w:firstLine="600"/>
        <w:jc w:val="both"/>
      </w:pPr>
      <w:r>
        <w:rPr>
          <w:rFonts w:ascii="Times New Roman" w:hAnsi="Times New Roman"/>
          <w:b w:val="false"/>
          <w:i w:val="false"/>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pPr>
        <w:spacing w:before="0" w:after="0"/>
        <w:ind w:left="120"/>
        <w:jc w:val="left"/>
      </w:pPr>
      <w:bookmarkStart w:name="_Toc137567705" w:id="21"/>
      <w:bookmarkEnd w:id="21"/>
    </w:p>
    <w:p>
      <w:pPr>
        <w:spacing w:before="0" w:after="0" w:line="264"/>
        <w:ind w:left="120"/>
        <w:jc w:val="left"/>
      </w:pPr>
    </w:p>
    <w:p>
      <w:pPr>
        <w:spacing w:before="0" w:after="0" w:line="264"/>
        <w:ind w:left="120"/>
        <w:jc w:val="left"/>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color w:val="000000"/>
          <w:sz w:val="28"/>
        </w:rPr>
        <w:t>в 5 классе</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pPr>
        <w:spacing w:before="0" w:after="0" w:line="264"/>
        <w:ind w:firstLine="600"/>
        <w:jc w:val="both"/>
      </w:pPr>
      <w:r>
        <w:rPr>
          <w:rFonts w:ascii="Times New Roman" w:hAnsi="Times New Roman"/>
          <w:b w:val="false"/>
          <w:i w:val="false"/>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pPr>
        <w:spacing w:before="0" w:after="0" w:line="264"/>
        <w:ind w:firstLine="600"/>
        <w:jc w:val="both"/>
      </w:pPr>
      <w:r>
        <w:rPr>
          <w:rFonts w:ascii="Times New Roman" w:hAnsi="Times New Roman"/>
          <w:b w:val="false"/>
          <w:i w:val="false"/>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pPr>
        <w:spacing w:before="0" w:after="0" w:line="264"/>
        <w:ind w:firstLine="600"/>
        <w:jc w:val="both"/>
      </w:pPr>
      <w:r>
        <w:rPr>
          <w:rFonts w:ascii="Times New Roman" w:hAnsi="Times New Roman"/>
          <w:b w:val="false"/>
          <w:i w:val="false"/>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pPr>
        <w:spacing w:before="0" w:after="0" w:line="264"/>
        <w:ind w:firstLine="600"/>
        <w:jc w:val="both"/>
      </w:pPr>
      <w:r>
        <w:rPr>
          <w:rFonts w:ascii="Times New Roman" w:hAnsi="Times New Roman"/>
          <w:b w:val="false"/>
          <w:i w:val="false"/>
          <w:color w:val="000000"/>
          <w:sz w:val="28"/>
        </w:rPr>
        <w:t>выполнять комплексы упражнений оздоровительной физической культуры на развитие гибкости, координации и формирование телосложения;</w:t>
      </w:r>
    </w:p>
    <w:p>
      <w:pPr>
        <w:spacing w:before="0" w:after="0" w:line="264"/>
        <w:ind w:firstLine="600"/>
        <w:jc w:val="both"/>
      </w:pPr>
      <w:r>
        <w:rPr>
          <w:rFonts w:ascii="Times New Roman" w:hAnsi="Times New Roman"/>
          <w:b w:val="false"/>
          <w:i w:val="false"/>
          <w:color w:val="000000"/>
          <w:sz w:val="28"/>
        </w:rPr>
        <w:t xml:space="preserve">выполнять опорный прыжок с разбега способом «ноги врозь» (мальчики) и способом «напрыгивания с последующим спрыгиванием» (девочки); </w:t>
      </w:r>
    </w:p>
    <w:p>
      <w:pPr>
        <w:spacing w:before="0" w:after="0" w:line="264"/>
        <w:ind w:firstLine="600"/>
        <w:jc w:val="both"/>
      </w:pPr>
      <w:r>
        <w:rPr>
          <w:rFonts w:ascii="Times New Roman" w:hAnsi="Times New Roman"/>
          <w:b w:val="false"/>
          <w:i w:val="false"/>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pPr>
        <w:spacing w:before="0" w:after="0" w:line="264"/>
        <w:ind w:firstLine="600"/>
        <w:jc w:val="both"/>
      </w:pPr>
      <w:r>
        <w:rPr>
          <w:rFonts w:ascii="Times New Roman" w:hAnsi="Times New Roman"/>
          <w:b w:val="false"/>
          <w:i w:val="false"/>
          <w:color w:val="000000"/>
          <w:sz w:val="28"/>
        </w:rPr>
        <w:t xml:space="preserve">передвигаться по гимнастической стенке приставным шагом, лазать разноимённым способом вверх и по диагонали; </w:t>
      </w:r>
    </w:p>
    <w:p>
      <w:pPr>
        <w:spacing w:before="0" w:after="0" w:line="264"/>
        <w:ind w:firstLine="600"/>
        <w:jc w:val="both"/>
      </w:pPr>
      <w:r>
        <w:rPr>
          <w:rFonts w:ascii="Times New Roman" w:hAnsi="Times New Roman"/>
          <w:b w:val="false"/>
          <w:i w:val="false"/>
          <w:color w:val="000000"/>
          <w:sz w:val="28"/>
        </w:rPr>
        <w:t xml:space="preserve">выполнять бег с равномерной скоростью с высокого старта по учебной дистанции; </w:t>
      </w:r>
    </w:p>
    <w:p>
      <w:pPr>
        <w:spacing w:before="0" w:after="0" w:line="264"/>
        <w:ind w:firstLine="600"/>
        <w:jc w:val="both"/>
      </w:pPr>
      <w:r>
        <w:rPr>
          <w:rFonts w:ascii="Times New Roman" w:hAnsi="Times New Roman"/>
          <w:b w:val="false"/>
          <w:i w:val="false"/>
          <w:color w:val="000000"/>
          <w:sz w:val="28"/>
        </w:rPr>
        <w:t xml:space="preserve">демонстрировать технику прыжка в длину с разбега способом «согнув ноги»; </w:t>
      </w:r>
    </w:p>
    <w:p>
      <w:pPr>
        <w:spacing w:before="0" w:after="0" w:line="264"/>
        <w:ind w:firstLine="600"/>
        <w:jc w:val="both"/>
      </w:pPr>
      <w:r>
        <w:rPr>
          <w:rFonts w:ascii="Times New Roman" w:hAnsi="Times New Roman"/>
          <w:b w:val="false"/>
          <w:i w:val="false"/>
          <w:color w:val="000000"/>
          <w:sz w:val="28"/>
        </w:rPr>
        <w:t>передвигаться на лыжах попеременным двухшажным ходом (для бесснежных районов – имитация передвижения);</w:t>
      </w:r>
    </w:p>
    <w:p>
      <w:pPr>
        <w:spacing w:before="0" w:after="0" w:line="264"/>
        <w:ind w:firstLine="600"/>
        <w:jc w:val="both"/>
      </w:pPr>
      <w:r>
        <w:rPr>
          <w:rFonts w:ascii="Times New Roman" w:hAnsi="Times New Roman"/>
          <w:b w:val="false"/>
          <w:i w:val="false"/>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pPr>
        <w:spacing w:before="0" w:after="0" w:line="264"/>
        <w:ind w:firstLine="600"/>
        <w:jc w:val="both"/>
      </w:pPr>
      <w:r>
        <w:rPr>
          <w:rFonts w:ascii="Times New Roman" w:hAnsi="Times New Roman"/>
          <w:b w:val="false"/>
          <w:i w:val="false"/>
          <w:color w:val="000000"/>
          <w:sz w:val="28"/>
        </w:rPr>
        <w:t xml:space="preserve">демонстрировать технические действия в спортивных играх: </w:t>
      </w:r>
    </w:p>
    <w:p>
      <w:pPr>
        <w:spacing w:before="0" w:after="0" w:line="264"/>
        <w:ind w:firstLine="600"/>
        <w:jc w:val="both"/>
      </w:pPr>
      <w:r>
        <w:rPr>
          <w:rFonts w:ascii="Times New Roman" w:hAnsi="Times New Roman"/>
          <w:b w:val="false"/>
          <w:i w:val="false"/>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pPr>
        <w:spacing w:before="0" w:after="0" w:line="264"/>
        <w:ind w:firstLine="600"/>
        <w:jc w:val="both"/>
      </w:pPr>
      <w:r>
        <w:rPr>
          <w:rFonts w:ascii="Times New Roman" w:hAnsi="Times New Roman"/>
          <w:b w:val="false"/>
          <w:i w:val="false"/>
          <w:color w:val="000000"/>
          <w:sz w:val="28"/>
        </w:rPr>
        <w:t xml:space="preserve">волейбол (приём и передача мяча двумя руками снизу и сверху с места и в движении, прямая нижняя подача); </w:t>
      </w:r>
    </w:p>
    <w:p>
      <w:pPr>
        <w:spacing w:before="0" w:after="0" w:line="264"/>
        <w:ind w:firstLine="600"/>
        <w:jc w:val="both"/>
      </w:pPr>
      <w:r>
        <w:rPr>
          <w:rFonts w:ascii="Times New Roman" w:hAnsi="Times New Roman"/>
          <w:b w:val="false"/>
          <w:i w:val="false"/>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color w:val="000000"/>
          <w:sz w:val="28"/>
        </w:rPr>
        <w:t>в 6 классе</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pPr>
        <w:spacing w:before="0" w:after="0" w:line="264"/>
        <w:ind w:firstLine="600"/>
        <w:jc w:val="both"/>
      </w:pPr>
      <w:r>
        <w:rPr>
          <w:rFonts w:ascii="Times New Roman" w:hAnsi="Times New Roman"/>
          <w:b w:val="false"/>
          <w:i w:val="false"/>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pPr>
        <w:spacing w:before="0" w:after="0" w:line="264"/>
        <w:ind w:firstLine="600"/>
        <w:jc w:val="both"/>
      </w:pPr>
      <w:r>
        <w:rPr>
          <w:rFonts w:ascii="Times New Roman" w:hAnsi="Times New Roman"/>
          <w:b w:val="false"/>
          <w:i w:val="false"/>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pPr>
        <w:spacing w:before="0" w:after="0" w:line="264"/>
        <w:ind w:firstLine="600"/>
        <w:jc w:val="both"/>
      </w:pPr>
      <w:r>
        <w:rPr>
          <w:rFonts w:ascii="Times New Roman" w:hAnsi="Times New Roman"/>
          <w:b w:val="false"/>
          <w:i w:val="false"/>
          <w:color w:val="000000"/>
          <w:sz w:val="28"/>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pPr>
        <w:spacing w:before="0" w:after="0" w:line="264"/>
        <w:ind w:firstLine="600"/>
        <w:jc w:val="both"/>
      </w:pPr>
      <w:r>
        <w:rPr>
          <w:rFonts w:ascii="Times New Roman" w:hAnsi="Times New Roman"/>
          <w:b w:val="false"/>
          <w:i w:val="false"/>
          <w:color w:val="000000"/>
          <w:sz w:val="28"/>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pPr>
        <w:spacing w:before="0" w:after="0" w:line="264"/>
        <w:ind w:firstLine="600"/>
        <w:jc w:val="both"/>
      </w:pPr>
      <w:r>
        <w:rPr>
          <w:rFonts w:ascii="Times New Roman" w:hAnsi="Times New Roman"/>
          <w:b w:val="false"/>
          <w:i w:val="false"/>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pPr>
        <w:spacing w:before="0" w:after="0" w:line="264"/>
        <w:ind w:firstLine="600"/>
        <w:jc w:val="both"/>
      </w:pPr>
      <w:r>
        <w:rPr>
          <w:rFonts w:ascii="Times New Roman" w:hAnsi="Times New Roman"/>
          <w:b w:val="false"/>
          <w:i w:val="false"/>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pPr>
        <w:spacing w:before="0" w:after="0" w:line="264"/>
        <w:ind w:firstLine="600"/>
        <w:jc w:val="both"/>
      </w:pPr>
      <w:r>
        <w:rPr>
          <w:rFonts w:ascii="Times New Roman" w:hAnsi="Times New Roman"/>
          <w:b w:val="false"/>
          <w:i w:val="false"/>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pPr>
        <w:spacing w:before="0" w:after="0" w:line="264"/>
        <w:ind w:firstLine="600"/>
        <w:jc w:val="both"/>
      </w:pPr>
      <w:r>
        <w:rPr>
          <w:rFonts w:ascii="Times New Roman" w:hAnsi="Times New Roman"/>
          <w:b w:val="false"/>
          <w:i w:val="false"/>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pPr>
        <w:spacing w:before="0" w:after="0" w:line="264"/>
        <w:ind w:firstLine="600"/>
        <w:jc w:val="both"/>
      </w:pPr>
      <w:r>
        <w:rPr>
          <w:rFonts w:ascii="Times New Roman" w:hAnsi="Times New Roman"/>
          <w:b w:val="false"/>
          <w:i w:val="false"/>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pPr>
        <w:spacing w:before="0" w:after="0" w:line="264"/>
        <w:ind w:firstLine="600"/>
        <w:jc w:val="both"/>
      </w:pPr>
      <w:r>
        <w:rPr>
          <w:rFonts w:ascii="Times New Roman" w:hAnsi="Times New Roman"/>
          <w:b w:val="false"/>
          <w:i w:val="false"/>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pPr>
        <w:spacing w:before="0" w:after="0" w:line="264"/>
        <w:ind w:firstLine="600"/>
        <w:jc w:val="both"/>
      </w:pPr>
      <w:r>
        <w:rPr>
          <w:rFonts w:ascii="Times New Roman" w:hAnsi="Times New Roman"/>
          <w:b w:val="false"/>
          <w:i w:val="false"/>
          <w:color w:val="000000"/>
          <w:sz w:val="28"/>
        </w:rPr>
        <w:t xml:space="preserve">выполнять правила и демонстрировать технические действия в спортивных играх: </w:t>
      </w:r>
    </w:p>
    <w:p>
      <w:pPr>
        <w:spacing w:before="0" w:after="0" w:line="264"/>
        <w:ind w:firstLine="600"/>
        <w:jc w:val="both"/>
      </w:pPr>
      <w:r>
        <w:rPr>
          <w:rFonts w:ascii="Times New Roman" w:hAnsi="Times New Roman"/>
          <w:b w:val="false"/>
          <w:i w:val="false"/>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color w:val="000000"/>
          <w:sz w:val="28"/>
        </w:rPr>
        <w:t>в 7 классе</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pPr>
        <w:spacing w:before="0" w:after="0" w:line="264"/>
        <w:ind w:firstLine="600"/>
        <w:jc w:val="both"/>
      </w:pPr>
      <w:r>
        <w:rPr>
          <w:rFonts w:ascii="Times New Roman" w:hAnsi="Times New Roman"/>
          <w:b w:val="false"/>
          <w:i w:val="false"/>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pPr>
        <w:spacing w:before="0" w:after="0" w:line="264"/>
        <w:ind w:firstLine="600"/>
        <w:jc w:val="both"/>
      </w:pPr>
      <w:r>
        <w:rPr>
          <w:rFonts w:ascii="Times New Roman" w:hAnsi="Times New Roman"/>
          <w:b w:val="false"/>
          <w:i w:val="false"/>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pPr>
        <w:spacing w:before="0" w:after="0" w:line="264"/>
        <w:ind w:firstLine="600"/>
        <w:jc w:val="both"/>
      </w:pPr>
      <w:r>
        <w:rPr>
          <w:rFonts w:ascii="Times New Roman" w:hAnsi="Times New Roman"/>
          <w:b w:val="false"/>
          <w:i w:val="false"/>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pPr>
        <w:spacing w:before="0" w:after="0" w:line="264"/>
        <w:ind w:firstLine="600"/>
        <w:jc w:val="both"/>
      </w:pPr>
      <w:r>
        <w:rPr>
          <w:rFonts w:ascii="Times New Roman" w:hAnsi="Times New Roman"/>
          <w:b w:val="false"/>
          <w:i w:val="false"/>
          <w:color w:val="000000"/>
          <w:sz w:val="28"/>
        </w:rPr>
        <w:t xml:space="preserve">выполнять лазанье по канату в два приёма (юноши) и простейшие акробатические пирамиды в парах и тройках (девушки); </w:t>
      </w:r>
    </w:p>
    <w:p>
      <w:pPr>
        <w:spacing w:before="0" w:after="0" w:line="264"/>
        <w:ind w:firstLine="600"/>
        <w:jc w:val="both"/>
      </w:pPr>
      <w:r>
        <w:rPr>
          <w:rFonts w:ascii="Times New Roman" w:hAnsi="Times New Roman"/>
          <w:b w:val="false"/>
          <w:i w:val="false"/>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pPr>
        <w:spacing w:before="0" w:after="0" w:line="264"/>
        <w:ind w:firstLine="600"/>
        <w:jc w:val="both"/>
      </w:pPr>
      <w:r>
        <w:rPr>
          <w:rFonts w:ascii="Times New Roman" w:hAnsi="Times New Roman"/>
          <w:b w:val="false"/>
          <w:i w:val="false"/>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pPr>
        <w:spacing w:before="0" w:after="0" w:line="264"/>
        <w:ind w:firstLine="600"/>
        <w:jc w:val="both"/>
      </w:pPr>
      <w:r>
        <w:rPr>
          <w:rFonts w:ascii="Times New Roman" w:hAnsi="Times New Roman"/>
          <w:b w:val="false"/>
          <w:i w:val="false"/>
          <w:color w:val="000000"/>
          <w:sz w:val="28"/>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pPr>
        <w:spacing w:before="0" w:after="0" w:line="264"/>
        <w:ind w:firstLine="600"/>
        <w:jc w:val="both"/>
      </w:pPr>
      <w:r>
        <w:rPr>
          <w:rFonts w:ascii="Times New Roman" w:hAnsi="Times New Roman"/>
          <w:b w:val="false"/>
          <w:i w:val="false"/>
          <w:color w:val="000000"/>
          <w:sz w:val="28"/>
        </w:rPr>
        <w:t>выполнять метание малого мяча на точность в неподвижную, качающуюся и катящуюся с разной скоростью мишень;</w:t>
      </w:r>
    </w:p>
    <w:p>
      <w:pPr>
        <w:spacing w:before="0" w:after="0" w:line="264"/>
        <w:ind w:firstLine="600"/>
        <w:jc w:val="both"/>
      </w:pPr>
      <w:r>
        <w:rPr>
          <w:rFonts w:ascii="Times New Roman" w:hAnsi="Times New Roman"/>
          <w:b w:val="false"/>
          <w:i w:val="false"/>
          <w:color w:val="000000"/>
          <w:sz w:val="28"/>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pPr>
        <w:spacing w:before="0" w:after="0" w:line="264"/>
        <w:ind w:firstLine="600"/>
        <w:jc w:val="both"/>
      </w:pPr>
      <w:r>
        <w:rPr>
          <w:rFonts w:ascii="Times New Roman" w:hAnsi="Times New Roman"/>
          <w:b w:val="false"/>
          <w:i w:val="false"/>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pPr>
        <w:spacing w:before="0" w:after="0" w:line="264"/>
        <w:ind w:firstLine="600"/>
        <w:jc w:val="both"/>
      </w:pPr>
      <w:r>
        <w:rPr>
          <w:rFonts w:ascii="Times New Roman" w:hAnsi="Times New Roman"/>
          <w:b w:val="false"/>
          <w:i w:val="false"/>
          <w:color w:val="000000"/>
          <w:sz w:val="28"/>
        </w:rPr>
        <w:t xml:space="preserve">демонстрировать и использовать технические действия спортивных игр: </w:t>
      </w:r>
    </w:p>
    <w:p>
      <w:pPr>
        <w:spacing w:before="0" w:after="0" w:line="264"/>
        <w:ind w:firstLine="600"/>
        <w:jc w:val="both"/>
      </w:pPr>
      <w:r>
        <w:rPr>
          <w:rFonts w:ascii="Times New Roman" w:hAnsi="Times New Roman"/>
          <w:b w:val="false"/>
          <w:i w:val="false"/>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color w:val="000000"/>
          <w:sz w:val="28"/>
        </w:rPr>
        <w:t>в 8 классе</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pPr>
        <w:spacing w:before="0" w:after="0" w:line="264"/>
        <w:ind w:firstLine="600"/>
        <w:jc w:val="both"/>
      </w:pPr>
      <w:r>
        <w:rPr>
          <w:rFonts w:ascii="Times New Roman" w:hAnsi="Times New Roman"/>
          <w:b w:val="false"/>
          <w:i w:val="false"/>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pPr>
        <w:spacing w:before="0" w:after="0" w:line="264"/>
        <w:ind w:firstLine="600"/>
        <w:jc w:val="both"/>
      </w:pPr>
      <w:r>
        <w:rPr>
          <w:rFonts w:ascii="Times New Roman" w:hAnsi="Times New Roman"/>
          <w:b w:val="false"/>
          <w:i w:val="false"/>
          <w:color w:val="000000"/>
          <w:sz w:val="28"/>
        </w:rPr>
        <w:t xml:space="preserve">проводить занятия оздоровительной гимнастикой по коррекции индивидуальной формы осанки и избыточной массы тела; </w:t>
      </w:r>
    </w:p>
    <w:p>
      <w:pPr>
        <w:spacing w:before="0" w:after="0" w:line="264"/>
        <w:ind w:firstLine="600"/>
        <w:jc w:val="both"/>
      </w:pPr>
      <w:r>
        <w:rPr>
          <w:rFonts w:ascii="Times New Roman" w:hAnsi="Times New Roman"/>
          <w:b w:val="false"/>
          <w:i w:val="false"/>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pPr>
        <w:spacing w:before="0" w:after="0" w:line="264"/>
        <w:ind w:firstLine="600"/>
        <w:jc w:val="both"/>
      </w:pPr>
      <w:r>
        <w:rPr>
          <w:rFonts w:ascii="Times New Roman" w:hAnsi="Times New Roman"/>
          <w:b w:val="false"/>
          <w:i w:val="false"/>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pPr>
        <w:spacing w:before="0" w:after="0" w:line="264"/>
        <w:ind w:firstLine="600"/>
        <w:jc w:val="both"/>
      </w:pPr>
      <w:r>
        <w:rPr>
          <w:rFonts w:ascii="Times New Roman" w:hAnsi="Times New Roman"/>
          <w:b w:val="false"/>
          <w:i w:val="false"/>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pPr>
        <w:spacing w:before="0" w:after="0" w:line="264"/>
        <w:ind w:firstLine="600"/>
        <w:jc w:val="both"/>
      </w:pPr>
      <w:r>
        <w:rPr>
          <w:rFonts w:ascii="Times New Roman" w:hAnsi="Times New Roman"/>
          <w:b w:val="false"/>
          <w:i w:val="false"/>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pPr>
        <w:spacing w:before="0" w:after="0" w:line="264"/>
        <w:ind w:firstLine="600"/>
        <w:jc w:val="both"/>
      </w:pPr>
      <w:r>
        <w:rPr>
          <w:rFonts w:ascii="Times New Roman" w:hAnsi="Times New Roman"/>
          <w:b w:val="false"/>
          <w:i w:val="false"/>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pPr>
        <w:spacing w:before="0" w:after="0" w:line="264"/>
        <w:ind w:firstLine="600"/>
        <w:jc w:val="both"/>
      </w:pPr>
      <w:r>
        <w:rPr>
          <w:rFonts w:ascii="Times New Roman" w:hAnsi="Times New Roman"/>
          <w:b w:val="false"/>
          <w:i w:val="false"/>
          <w:color w:val="000000"/>
          <w:sz w:val="28"/>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pPr>
        <w:spacing w:before="0" w:after="0" w:line="264"/>
        <w:ind w:firstLine="600"/>
        <w:jc w:val="both"/>
      </w:pPr>
      <w:r>
        <w:rPr>
          <w:rFonts w:ascii="Times New Roman" w:hAnsi="Times New Roman"/>
          <w:b w:val="false"/>
          <w:i w:val="false"/>
          <w:color w:val="000000"/>
          <w:sz w:val="28"/>
        </w:rPr>
        <w:t>соблюдать правила безопасности в бассейне при выполнении плавательных упражнений;</w:t>
      </w:r>
    </w:p>
    <w:p>
      <w:pPr>
        <w:spacing w:before="0" w:after="0" w:line="264"/>
        <w:ind w:firstLine="600"/>
        <w:jc w:val="both"/>
      </w:pPr>
      <w:r>
        <w:rPr>
          <w:rFonts w:ascii="Times New Roman" w:hAnsi="Times New Roman"/>
          <w:b w:val="false"/>
          <w:i w:val="false"/>
          <w:color w:val="000000"/>
          <w:sz w:val="28"/>
        </w:rPr>
        <w:t>выполнять прыжки в воду со стартовой тумбы;</w:t>
      </w:r>
    </w:p>
    <w:p>
      <w:pPr>
        <w:spacing w:before="0" w:after="0" w:line="264"/>
        <w:ind w:firstLine="600"/>
        <w:jc w:val="both"/>
      </w:pPr>
      <w:r>
        <w:rPr>
          <w:rFonts w:ascii="Times New Roman" w:hAnsi="Times New Roman"/>
          <w:b w:val="false"/>
          <w:i w:val="false"/>
          <w:color w:val="000000"/>
          <w:sz w:val="28"/>
        </w:rPr>
        <w:t>выполнять технические элементы плавания кролем на груди в согласовании с дыханием;</w:t>
      </w:r>
    </w:p>
    <w:p>
      <w:pPr>
        <w:spacing w:before="0" w:after="0" w:line="264"/>
        <w:ind w:firstLine="600"/>
        <w:jc w:val="both"/>
      </w:pPr>
      <w:r>
        <w:rPr>
          <w:rFonts w:ascii="Times New Roman" w:hAnsi="Times New Roman"/>
          <w:b w:val="false"/>
          <w:i w:val="false"/>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pPr>
        <w:spacing w:before="0" w:after="0" w:line="264"/>
        <w:ind w:firstLine="600"/>
        <w:jc w:val="both"/>
      </w:pPr>
      <w:r>
        <w:rPr>
          <w:rFonts w:ascii="Times New Roman" w:hAnsi="Times New Roman"/>
          <w:b w:val="false"/>
          <w:i w:val="false"/>
          <w:color w:val="000000"/>
          <w:sz w:val="28"/>
        </w:rPr>
        <w:t xml:space="preserve">демонстрировать и использовать технические действия спортивных игр: </w:t>
      </w:r>
    </w:p>
    <w:p>
      <w:pPr>
        <w:spacing w:before="0" w:after="0" w:line="264"/>
        <w:ind w:firstLine="600"/>
        <w:jc w:val="both"/>
      </w:pPr>
      <w:r>
        <w:rPr>
          <w:rFonts w:ascii="Times New Roman" w:hAnsi="Times New Roman"/>
          <w:b w:val="false"/>
          <w:i w:val="false"/>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pPr>
        <w:spacing w:before="0" w:after="0" w:line="264"/>
        <w:ind w:firstLine="600"/>
        <w:jc w:val="both"/>
      </w:pPr>
      <w:r>
        <w:rPr>
          <w:rFonts w:ascii="Times New Roman" w:hAnsi="Times New Roman"/>
          <w:b w:val="false"/>
          <w:i w:val="false"/>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color w:val="000000"/>
          <w:sz w:val="28"/>
        </w:rPr>
        <w:t>в 9 классе</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pPr>
        <w:spacing w:before="0" w:after="0" w:line="264"/>
        <w:ind w:firstLine="600"/>
        <w:jc w:val="both"/>
      </w:pPr>
      <w:r>
        <w:rPr>
          <w:rFonts w:ascii="Times New Roman" w:hAnsi="Times New Roman"/>
          <w:b w:val="false"/>
          <w:i w:val="false"/>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pPr>
        <w:spacing w:before="0" w:after="0" w:line="264"/>
        <w:ind w:firstLine="600"/>
        <w:jc w:val="both"/>
      </w:pPr>
      <w:r>
        <w:rPr>
          <w:rFonts w:ascii="Times New Roman" w:hAnsi="Times New Roman"/>
          <w:b w:val="false"/>
          <w:i w:val="false"/>
          <w:color w:val="000000"/>
          <w:sz w:val="28"/>
        </w:rPr>
        <w:t>объяснять понятие «профессионально-прикладная физическая культура»;</w:t>
      </w:r>
    </w:p>
    <w:p>
      <w:pPr>
        <w:spacing w:before="0" w:after="0" w:line="264"/>
        <w:ind w:firstLine="600"/>
        <w:jc w:val="both"/>
      </w:pPr>
      <w:r>
        <w:rPr>
          <w:rFonts w:ascii="Times New Roman" w:hAnsi="Times New Roman"/>
          <w:b w:val="false"/>
          <w:i w:val="false"/>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pPr>
        <w:spacing w:before="0" w:after="0" w:line="264"/>
        <w:ind w:firstLine="600"/>
        <w:jc w:val="both"/>
      </w:pPr>
      <w:r>
        <w:rPr>
          <w:rFonts w:ascii="Times New Roman" w:hAnsi="Times New Roman"/>
          <w:b w:val="false"/>
          <w:i w:val="false"/>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pPr>
        <w:spacing w:before="0" w:after="0" w:line="264"/>
        <w:ind w:firstLine="600"/>
        <w:jc w:val="both"/>
      </w:pPr>
      <w:r>
        <w:rPr>
          <w:rFonts w:ascii="Times New Roman" w:hAnsi="Times New Roman"/>
          <w:b w:val="false"/>
          <w:i w:val="false"/>
          <w:color w:val="000000"/>
          <w:sz w:val="28"/>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pPr>
        <w:spacing w:before="0" w:after="0" w:line="264"/>
        <w:ind w:firstLine="600"/>
        <w:jc w:val="both"/>
      </w:pPr>
      <w:r>
        <w:rPr>
          <w:rFonts w:ascii="Times New Roman" w:hAnsi="Times New Roman"/>
          <w:b w:val="false"/>
          <w:i w:val="false"/>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pPr>
        <w:spacing w:before="0" w:after="0" w:line="264"/>
        <w:ind w:firstLine="600"/>
        <w:jc w:val="both"/>
      </w:pPr>
      <w:r>
        <w:rPr>
          <w:rFonts w:ascii="Times New Roman" w:hAnsi="Times New Roman"/>
          <w:b w:val="false"/>
          <w:i w:val="false"/>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pPr>
        <w:spacing w:before="0" w:after="0" w:line="264"/>
        <w:ind w:firstLine="600"/>
        <w:jc w:val="both"/>
      </w:pPr>
      <w:r>
        <w:rPr>
          <w:rFonts w:ascii="Times New Roman" w:hAnsi="Times New Roman"/>
          <w:b w:val="false"/>
          <w:i w:val="false"/>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pPr>
        <w:spacing w:before="0" w:after="0" w:line="264"/>
        <w:ind w:firstLine="600"/>
        <w:jc w:val="both"/>
      </w:pPr>
      <w:r>
        <w:rPr>
          <w:rFonts w:ascii="Times New Roman" w:hAnsi="Times New Roman"/>
          <w:b w:val="false"/>
          <w:i w:val="false"/>
          <w:color w:val="000000"/>
          <w:sz w:val="28"/>
        </w:rPr>
        <w:t xml:space="preserve">составлять и выполнять композицию упражнений черлидинга с построением пирамид, элементами степ-аэробики и акробатики (девушки); </w:t>
      </w:r>
    </w:p>
    <w:p>
      <w:pPr>
        <w:spacing w:before="0" w:after="0" w:line="264"/>
        <w:ind w:firstLine="600"/>
        <w:jc w:val="both"/>
      </w:pPr>
      <w:r>
        <w:rPr>
          <w:rFonts w:ascii="Times New Roman" w:hAnsi="Times New Roman"/>
          <w:b w:val="false"/>
          <w:i w:val="false"/>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pPr>
        <w:spacing w:before="0" w:after="0" w:line="264"/>
        <w:ind w:firstLine="600"/>
        <w:jc w:val="both"/>
      </w:pPr>
      <w:r>
        <w:rPr>
          <w:rFonts w:ascii="Times New Roman" w:hAnsi="Times New Roman"/>
          <w:b w:val="false"/>
          <w:i w:val="false"/>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pPr>
        <w:spacing w:before="0" w:after="0" w:line="264"/>
        <w:ind w:firstLine="600"/>
        <w:jc w:val="both"/>
      </w:pPr>
      <w:r>
        <w:rPr>
          <w:rFonts w:ascii="Times New Roman" w:hAnsi="Times New Roman"/>
          <w:b w:val="false"/>
          <w:i w:val="false"/>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pPr>
        <w:spacing w:before="0" w:after="0" w:line="264"/>
        <w:ind w:firstLine="600"/>
        <w:jc w:val="both"/>
      </w:pPr>
      <w:r>
        <w:rPr>
          <w:rFonts w:ascii="Times New Roman" w:hAnsi="Times New Roman"/>
          <w:b w:val="false"/>
          <w:i w:val="false"/>
          <w:color w:val="000000"/>
          <w:sz w:val="28"/>
        </w:rPr>
        <w:t>соблюдать правила безопасности в бассейне при выполнении плавательных упражнений;</w:t>
      </w:r>
    </w:p>
    <w:p>
      <w:pPr>
        <w:spacing w:before="0" w:after="0" w:line="264"/>
        <w:ind w:firstLine="600"/>
        <w:jc w:val="both"/>
      </w:pPr>
      <w:r>
        <w:rPr>
          <w:rFonts w:ascii="Times New Roman" w:hAnsi="Times New Roman"/>
          <w:b w:val="false"/>
          <w:i w:val="false"/>
          <w:color w:val="000000"/>
          <w:sz w:val="28"/>
        </w:rPr>
        <w:t>выполнять повороты кувырком, маятником;</w:t>
      </w:r>
    </w:p>
    <w:p>
      <w:pPr>
        <w:spacing w:before="0" w:after="0" w:line="264"/>
        <w:ind w:firstLine="600"/>
        <w:jc w:val="both"/>
      </w:pPr>
      <w:r>
        <w:rPr>
          <w:rFonts w:ascii="Times New Roman" w:hAnsi="Times New Roman"/>
          <w:b w:val="false"/>
          <w:i w:val="false"/>
          <w:color w:val="000000"/>
          <w:sz w:val="28"/>
        </w:rPr>
        <w:t>выполнять технические элементы брассом в согласовании с дыханием;</w:t>
      </w:r>
    </w:p>
    <w:p>
      <w:pPr>
        <w:spacing w:before="0" w:after="0" w:line="264"/>
        <w:ind w:firstLine="600"/>
        <w:jc w:val="both"/>
      </w:pPr>
      <w:r>
        <w:rPr>
          <w:rFonts w:ascii="Times New Roman" w:hAnsi="Times New Roman"/>
          <w:b w:val="false"/>
          <w:i w:val="false"/>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pPr>
        <w:spacing w:before="0" w:after="0" w:line="264"/>
        <w:ind w:firstLine="600"/>
        <w:jc w:val="both"/>
      </w:pPr>
      <w:r>
        <w:rPr>
          <w:rFonts w:ascii="Times New Roman" w:hAnsi="Times New Roman"/>
          <w:b w:val="false"/>
          <w:i w:val="false"/>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pPr>
        <w:spacing w:before="0" w:after="0"/>
        <w:ind w:left="120"/>
        <w:jc w:val="left"/>
      </w:pPr>
    </w:p>
    <w:bookmarkStart w:name="block-30482827" w:id="22"/>
    <w:p>
      <w:pPr>
        <w:sectPr>
          <w:pgSz w:w="11906" w:h="16383" w:orient="portrait"/>
        </w:sectPr>
      </w:pPr>
    </w:p>
    <w:bookmarkEnd w:id="22"/>
    <w:bookmarkEnd w:id="16"/>
    <w:bookmarkStart w:name="block-30482826" w:id="23"/>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самостоятельной деятельности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Физкультурно-оздоровительная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Физкультурно-оздоровительная деятельность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(модуль "Гимнастика")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Лёгкая атлетика (модуль "Легкая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11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Зимние виды спорта (модуль "Зимние виды спорта")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Баскетбол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Волейбол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Футбол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 (модуль "Спорт")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88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самостоятельной деятельности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Физкультурно-оздоровительная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Физкультурно-оздоровительная деятельность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(модуль "Гимнастика")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Лёгкая атлетика (модуль "Легкая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Зимние виды спорта (модуль "Зимние виды спорта")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Баскетбол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Волейбол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Футбол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 (модуль "Спорт")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самостоятельной деятельности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Физкультурно-оздоровительная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Физкультурно-оздоровительная деятельность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(модуль "Гимнастика")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11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Лёгкая атлетика (модуль "Легкая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Зимние виды спорта (модуль "Зимние виды спорта")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Баскетбол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Волейбол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Футбол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 (модуль "Спорт")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самостоятельной деятельности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Физкультурно-оздоровительная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Физкультурно-оздоровительная деятельность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деятельность</w:t>
            </w:r>
          </w:p>
        </w:tc>
      </w:tr>
      <w:tr>
        <w:trPr>
          <w:trHeight w:val="114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(модуль "Гимнастика")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Лёгкая атлетика (модуль "Легкая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Зимние виды спорта (модуль "Зимние виды спорта")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(модуль "Плавание")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Баскетбол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Волейбол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Футбол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 (модуль "Спорт")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самостоятельной деятельности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Физкультурно-оздоровительная деятельность</w:t>
            </w:r>
          </w:p>
        </w:tc>
      </w:tr>
      <w:tr>
        <w:trPr>
          <w:trHeight w:val="94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Физкультурно-оздоровительная деятельность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деятельность</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(модуль "Гимнастика")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Лёгкая атлетика (модуль "Легкая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Зимние виды спорта (модуль "Зимние виды спорта")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(модуль "Плавание")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Баскетбол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Волейбол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игры. Футбол (модуль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 (модуль "Спорт")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30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bookmarkStart w:name="block-30482826" w:id="24"/>
    <w:p>
      <w:pPr>
        <w:sectPr>
          <w:pgSz w:w="16383" w:h="11906" w:orient="landscape"/>
        </w:sectPr>
      </w:pPr>
    </w:p>
    <w:bookmarkEnd w:id="24"/>
    <w:bookmarkEnd w:id="23"/>
    <w:bookmarkStart w:name="block-30482828" w:id="25"/>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690"/>
        <w:gridCol w:w="2560"/>
        <w:gridCol w:w="1219"/>
        <w:gridCol w:w="2222"/>
        <w:gridCol w:w="2361"/>
        <w:gridCol w:w="1679"/>
        <w:gridCol w:w="2863"/>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5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5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культура в основной школе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культура и здоровый образ жизни человека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Олимпийские игры древности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Режим дня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физическим развитием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Организация и проведение самостоятельных занятий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состояния организма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дневника по физической культуре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утренней зарядки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Оздоровительные мероприятия в режиме учебной деятельности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Оздоровительные мероприятия в режиме учебной деятельности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развитие гибкости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развитие координации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формирование телосложения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Кувырок вперёд и назад в группировке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Кувырок вперёд ноги «скрестно»</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Кувырок назад из стойки на лопатках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Опорные прыжки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Опорные прыжки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низком гимнастическом бревне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гимнастической лестнице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гимнастической скамейке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короткие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короткие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 способом «согнув ноги»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 способом «согнув ноги»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в неподвижную мишень</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на дальность</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попеременным двухшажным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попеременным двухшажным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Подъём в горку на лыжах способом «лесенка»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Подъём в горку на лыжах способом «лесенка»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 на лыжах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 на лыжах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небольших препятствий при спуске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небольших препятствий при спуске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ловли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ловли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передачи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передачи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 стоя на месте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 стоя на месте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 в движении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 в движении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баскетбольного мяча в корзину двумя руками от груди с места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баскетбольного мяча в корзину двумя руками от груди с места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Прямая нижняя подача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Прямая нижняя подача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и передача мяча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7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и передача мяча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и передача мяча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и передача мяча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действия с мячом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 по мячу внутренней стороной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 по мячу внутренней стороной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Остановка катящегося мяча внутренней стороной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Остановка катящегося мяча внутренней стороной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футбольного мяча «по прямой»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футбольного мяча «по прямой»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футбольного мяча «по кругу»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футбольного мяча «по кругу»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футбольного мяча «змейкой»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Обводка мячом ориентиров</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12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и ГТО в наши дни. Правила выполнения спортивных нормативов 3 ступени. Физическая подготовка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ТБ на уроках при подготовке к ГТО. ЗОЖ. Первая помощь при травмах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1000м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1000м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2 км. Подводящие упражнения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2 км. Подводящие упражнения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1 км.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1 км.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5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5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98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9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6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Летний фестиваль ГТО. (сдача норм ГТО с соблюдением правил и техники выполнения испытаний (тестов) 3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Летний фестиваль ГТО. (сдача норм ГТО с соблюдением правил и техники выполнения испытаний (тестов) 3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Зимний фестиваль ГТО. (сдача норм ГТО с соблюдением правил и техники выполнения испытаний (тестов) 3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Зимний фестиваль ГТО. (сдача норм ГТО с соблюдением правил и техники выполнения испытаний (тестов) 3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4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5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5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690"/>
        <w:gridCol w:w="2560"/>
        <w:gridCol w:w="1219"/>
        <w:gridCol w:w="2222"/>
        <w:gridCol w:w="2361"/>
        <w:gridCol w:w="1679"/>
        <w:gridCol w:w="2863"/>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5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5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Возрождение Олимпийских игр</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Символика и ритуалы Олимпийских игр</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первых Олимпийских игр современности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дневника физической культуры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подготовка человека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показатели физической нагрузки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самостоятельных занятий физической подготовкой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Закаливающие процедуры с помощью воздушных и солнечных ванн, купания в естественных водоёмах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коррекции телосложения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нарушения зрения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нарушений осанки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комбинации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комбинации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Опорные прыжки через гимнастического козла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Опорные прыжки через гимнастического козла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Опорные прыжки через гимнастического козла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низком гимнастическом бревне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низком гимнастическом бревне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невысокой гимнастической перекладине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невысокой гимнастической перекладине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Лазание по канату в три приема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Лазание по канату в три приема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ритмической гимнастики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ритмической гимнастики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ритмической гимнастики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Старт с опорой на одну руку с последующим ускорением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Старт с опорой на одну руку с последующим ускорением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Спринтерский бег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Спринтерский бег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Гладкий равномерный бег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Гладкий равномерный бег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Прыжковые упражнения: прыжок в высоту с разбега способом «перешагивание»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Прыжковые упражнения: прыжок в высоту с разбега способом «перешагивание»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Прыжковые упражнения в длину и высоту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56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по движущейся мишени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одновременным одношажным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одновременным одношажным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небольших трамплинов при спуске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небольших трамплинов при спуске с пологого склона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лыжной подготовки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учебной дистанции, повороты, спуски, торможение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учебной дистанции, повороты, спуски, торможение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в стойке баскетболиста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в стойке баскетболиста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вверх толчком одной ногой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вверх толчком одной ногой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Остановка двумя шагами и прыжком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Остановка двумя шагами и прыжком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ведении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ведении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передачу и броски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передачу и броски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мяча двумя руками снизу в разные зоны площадки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 мяча двумя руками снизу в разные зоны площадки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двумя руками снизу в разные зоны площадки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двумя руками снизу в разные зоны площадки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в подаче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в подаче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приёма мяча снизу и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5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приёма мяча снизу и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передачи мяча снизу и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передачи мяча снизу и сверху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 по катящемуся мячу с разбега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 по катящемуся мячу с разбега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остановки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остановки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передачи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передачи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ведения мяча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технических приёмов обводки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и ГТО в наши дни. Правила выполнения спортивных нормативов 3-4 ступени. Правила ТБ. Первая помощь при травмах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и ГТО в наши дни. Правила выполнения спортивных нормативов 3-4 ступени. Правила ТБ. Первая помощь при травмах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1000м и 1500м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1000м и 1500м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38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2 км и 3 км. Подводящие упражнения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2 км и 3 км. Подводящие упражнения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1 км или 2 км.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1 км или 2 км.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5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5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9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9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0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 Эстафеты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 Подвижные игры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4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5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5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90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развития олимпизма в России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Олимпийское движение в СССР и современной России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Воспитание качеств личности на занятиях физической культурой и спортом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Соблюдение правил техники безопасности и гигиены мест занятий физическими упражнениями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Тактическая подготовка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и процедуры оценивания техники двигательных действий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Планирование занятий технической подготовкой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Оценивание оздоровительного эффекта занятий физической культурой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коррекции телосложения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нарушения осанки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нарушения осанки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комбинации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пирамиды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Стойка на голове с опорой на руки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Стойка на голове с опорой на руки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Комплекс упражнений степ-аэробики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Комплекс упражнений степ-аэробики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Комбинация на гимнастическом бревне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Комбинация на гимнастическом бревне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Комбинация на низкой гимнастической перекладине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Комбинация на низкой гимнастической перекладине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Лазанье по канату в два приёма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Лазанье по канату в два приёма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препятствий наступанием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препятствий наступанием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препятствий прыжковым бегом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препятствий прыжковым бегом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30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Эстафетный бег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30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Эстафетный бег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с разбега в длину и в высоту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с разбега в длину и в высоту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в катящуюся мишень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в катящуюся мишень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на лыжах способом «упор»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8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на лыжах способом «упор»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 упором при спуске с пологого склона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 упором при спуске с пологого склона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естественных препятствий на лыжах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Преодоление естественных препятствий на лыжах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с одного хода на другой во время прохождения учебной дистанции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с одного хода на другой во время прохождения учебной дистанции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Спуски и подъёмы во время прохождения учебной дистанции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Спуски и подъёмы во время прохождения учебной дистанции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после отскока от пола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после отскока от пола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Ловля мяча после отскока от пола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Ловля мяча после отскока от пола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руками снизу после 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руками снизу после 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 от груди после 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 от груди после 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Верхняя прямая подача мяча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Верхняя прямая подача мяча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через сетку двумя руками сверху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через сетку двумя руками сверху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Перевод мяча за голову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Перевод мяча за голову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Средние и длинные передачи мяча по прямой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Средние и длинные передачи мяча по прямой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4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Средние и длинные передачи мяча по диагонали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Средние и длинные передачи мяча по диагонали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при выполнении углового удара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при выполнении углового удара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при вбрасывании мяча из-за боковой линии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при вбрасывании мяча из-за боковой линии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4 ступени. Правила ТБ. Первая помощь при травмах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4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4 ступени. Правила ТБ. Первая помощь при травмах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1500м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1500м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2 км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2 км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360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78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и ГТО». (сдача норм ГТО с соблюдением правил и техники выполнения испытаний (тестов) 4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и ГТО». (сдача норм ГТО с соблюдением правил и техники выполнения испытаний (тестов) 4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690"/>
        <w:gridCol w:w="2560"/>
        <w:gridCol w:w="1219"/>
        <w:gridCol w:w="2222"/>
        <w:gridCol w:w="2361"/>
        <w:gridCol w:w="1679"/>
        <w:gridCol w:w="2863"/>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5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5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культура в современном обществе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Всестороннее и гармоничное физическое развитие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Адаптивная и лечебная физическая культура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Коррекция нарушения осанки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Коррекция избыточной массы тела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проведения самостоятельных занятий при коррекции осанки и телосложения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планов для самостоятельных занятий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учёта индивидуальных особенностей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Профилактика умственного перенапряжения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утомления</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Дыхательная и зрительная гимнастика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комбинации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комбинации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гимнастическом бревне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гимнастическом бревне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перекладине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перекладине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параллельных брусьях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Вольные упражнения на базе ритмической гимнастики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короткие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средние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с разбега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с разбега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 способом «прогнувшись»</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 способом «прогнувшись»</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проведения соревнований по сдаче норм комплекса ГТО</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проведения соревнований по сдаче норм комплекса ГТО</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подготовка к выполнению нормативных требований комплекса ГТО</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подготовка к выполнению нормативных требований комплекса ГТО</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передвижения на лыжах одновременным бесшажным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передвижения на лыжах одновременным бесшажным ходом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0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преодоления естественных препятствий на лыжах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преодоления естественных препятствий на лыжах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боковым скольжением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боковым скольжением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с одного лыжного хода на другой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Переход с одного лыжного хода на другой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Лыжная подготовка в передвижениях на лыжах, при спусках, подъёмах, торможении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стартов при плавании кролем на груди и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стартов при плавании кролем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поворотов при плавании кролем на груди и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поворотов при плавании кролем на груди и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Проплывание учебных дистанций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Проплывание учебных дистанций</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с мячом на месте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с мячом на месте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одной рукой от плеча и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одной рукой от плеча и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одной рукой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 одной рукой снизу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руками в прыжке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двумя руками в прыжке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одной рукой в прыжке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корзину одной рукой в прыжке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Прямой нападающий удар</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Прямой нападающий удар</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Индивидуальное блокирование мяча в прыжке с места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Индивидуальное блокирование мяча в прыжке с места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в защите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в защите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в нападении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Тактические действия в нападении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37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с использованием разученных технических приёмов</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 по мячу с разбега внутренней частью подъёма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Остановка мяча внутренней стороной стопы</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игры в мини-футбол</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игры в мини-футбол</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по правилам классического футбола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3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Игровая деятельность по правилам классического футбола</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4-5 ступени. Правила ТБ. Первая помощь при травмах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4-5 ступени. Правила ТБ. Первая помощь при травмах</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6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и 60м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1500м или 2000м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1500м или 2000м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2 км или 3 км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2 км или 3 км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66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51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71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33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17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6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90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163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44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сдадим ГТО». (сдача норм ГТО с соблюдением правил и техники выполнения испытаний (тестов) 4-5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26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сдадим ГТО». (сдача норм ГТО с соблюдением правил и техники выполнения испытаний (тестов) 4-5 ступени</w:t>
            </w:r>
          </w:p>
        </w:tc>
        <w:tc>
          <w:tcPr>
            <w:tcW w:w="8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5" w:type="dxa"/>
            <w:tcBorders/>
            <w:tcMar>
              <w:top w:w="50" w:type="dxa"/>
              <w:left w:w="100" w:type="dxa"/>
            </w:tcMar>
            <w:vAlign w:val="center"/>
          </w:tcPr>
          <w:p>
            <w:pPr>
              <w:spacing w:before="0" w:after="0" w:line="276"/>
              <w:ind w:left="135"/>
              <w:jc w:val="center"/>
            </w:pPr>
          </w:p>
        </w:tc>
        <w:tc>
          <w:tcPr>
            <w:tcW w:w="1652" w:type="dxa"/>
            <w:tcBorders/>
            <w:tcMar>
              <w:top w:w="50" w:type="dxa"/>
              <w:left w:w="100" w:type="dxa"/>
            </w:tcMar>
            <w:vAlign w:val="center"/>
          </w:tcPr>
          <w:p>
            <w:pPr>
              <w:spacing w:before="0" w:after="0" w:line="276"/>
              <w:ind w:left="135"/>
              <w:jc w:val="center"/>
            </w:pPr>
          </w:p>
        </w:tc>
        <w:tc>
          <w:tcPr>
            <w:tcW w:w="1175" w:type="dxa"/>
            <w:tcBorders/>
            <w:tcMar>
              <w:top w:w="50" w:type="dxa"/>
              <w:left w:w="100" w:type="dxa"/>
            </w:tcMar>
            <w:vAlign w:val="center"/>
          </w:tcPr>
          <w:p>
            <w:pPr>
              <w:spacing w:before="0" w:after="0"/>
              <w:ind w:left="135"/>
              <w:jc w:val="left"/>
            </w:pPr>
          </w:p>
        </w:tc>
        <w:tc>
          <w:tcPr>
            <w:tcW w:w="200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4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5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5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Здоровье и здоровый образ жизни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Туристские походы как форма активного отдыха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Профессионально-прикладная физическая культура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Восстановительный массаж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Восстановительный массаж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Банные процедуры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функциональных резервов организма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Оказание первой помощи во время самостоятельных занятий физическими упражнениями и активного отдыха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Занятия физической культурой и режим питания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снижения избыточной массы тела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Мероприятия в режиме двигательной активности обучающихся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Длинный кувырок с разбега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Кувырок назад в упор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высокой перекладине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высокой перекладине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параллельных брусьях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параллельных брусьях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гимнастическом бревне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комбинация на гимнастическом бревне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черлидинга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черлидинга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короткие дистанции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короткие дистанции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на длинные дистанции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«прогнувшись»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«прогнувшись»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«согнув ноги»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длину «согнув ноги»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высоту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высоту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спортивного снаряда с разбега на дальность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2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спортивного снаряда с разбега на дальность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попеременным двухшажным ходом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попеременным двухшажным ходом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одновременным одношажным ходом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одновременным одношажным ходом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перехода с одного лыжного хода на другой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перехода с одного лыжного хода на другой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брассом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брассом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при плавании брассом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при плавании брассом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и броски мяча на месте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и броски мяча на месте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и броски мяча в прыжке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и броски мяча после 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и броски мяча после 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Подачи мяча в разные зоны площадки соперника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Подачи мяча в разные зоны площадки соперника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и передачи мяча на месте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и передачи мяча на месте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и передачи в движении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и передачи в движении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Удары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Блокировка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Блокировка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Передачи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0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Передачи мяча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Остановки и удары по мячу с места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Остановки и удары по мячу с места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Остановки и удары по мячу в движении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Остановки и удары по мячу в движении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5-6 ступени. Правила ТБ. Первая помощь при травмах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ВФСК ГТО, возрождение ГТО. Правила выполнения спортивных нормативов 5-6 ступени. Правила ТБ. Первая помощь при травмах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60м или 100м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30м, 60м или 100м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4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2000м или 3000м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2000м или 3000м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 или 5км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Кросс на 3 км или 5км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3 км или 5 км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Бег на лыжах 3 км или 5 км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5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Подтягивание из виса лежа на низкой перекладине 90см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Наклон вперед из положения стоя на гимнастической скамье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Прыжок в длину с места толчком двумя ногами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6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Поднимание туловища из положения лежа на спине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500г(д), 700г(ю)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Метание мяча весом 150г, 500г(д), 700г(ю)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Стрельба (пневматика или электронное оружие)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Челночный бег 3*10м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и техника выполнения норматива комплекса ГТО: Плавание 50м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и ГТО». (сдача норм ГТО с соблюдением правил и техники выполнения испытаний (тестов) 5-6 ступени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Фестиваль «Мы и ГТО». (сдача норм ГТО с соблюдением правил и техники выполнения испытаний (тестов) 5-6 ступени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30482828" w:id="26"/>
    <w:p>
      <w:pPr>
        <w:sectPr>
          <w:pgSz w:w="16383" w:h="11906" w:orient="landscape"/>
        </w:sectPr>
      </w:pPr>
    </w:p>
    <w:bookmarkEnd w:id="26"/>
    <w:bookmarkEnd w:id="25"/>
    <w:bookmarkStart w:name="block-30482831" w:id="27"/>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30482831" w:id="28"/>
    <w:p>
      <w:pPr>
        <w:sectPr>
          <w:pgSz w:w="11906" w:h="16383" w:orient="portrait"/>
        </w:sectPr>
      </w:pPr>
    </w:p>
    <w:bookmarkEnd w:id="28"/>
    <w:bookmarkEnd w:id="27"/>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